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2EDA6D">
      <w:pPr>
        <w:spacing w:after="0"/>
        <w:rPr>
          <w:rFonts w:cs="Times New Roman"/>
          <w:b/>
          <w:sz w:val="32"/>
          <w:szCs w:val="24"/>
          <w:lang w:val="en-GB" w:eastAsia="en-GB"/>
        </w:rPr>
      </w:pPr>
      <w:r>
        <w:rPr>
          <w:rFonts w:cs="Times New Roman"/>
          <w:sz w:val="24"/>
          <w:szCs w:val="24"/>
          <w:lang w:val="en-GB" w:eastAsia="en-GB"/>
        </w:rPr>
        <w:drawing>
          <wp:inline distT="0" distB="0" distL="0" distR="0">
            <wp:extent cx="5940425" cy="942975"/>
            <wp:effectExtent l="0" t="0" r="3175" b="9525"/>
            <wp:docPr id="1814464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464275" name="Picture 1"/>
                    <pic:cNvPicPr>
                      <a:picLocks noChangeAspect="1" noChangeArrowheads="1"/>
                    </pic:cNvPicPr>
                  </pic:nvPicPr>
                  <pic:blipFill>
                    <a:blip r:embed="rId7">
                      <a:extLst>
                        <a:ext uri="{28A0092B-C50C-407E-A947-70E740481C1C}">
                          <a14:useLocalDpi xmlns:a14="http://schemas.microsoft.com/office/drawing/2010/main" val="0"/>
                        </a:ext>
                      </a:extLst>
                    </a:blip>
                    <a:srcRect b="71426"/>
                    <a:stretch>
                      <a:fillRect/>
                    </a:stretch>
                  </pic:blipFill>
                  <pic:spPr>
                    <a:xfrm>
                      <a:off x="0" y="0"/>
                      <a:ext cx="5940425" cy="942975"/>
                    </a:xfrm>
                    <a:prstGeom prst="rect">
                      <a:avLst/>
                    </a:prstGeom>
                    <a:noFill/>
                    <a:ln>
                      <a:noFill/>
                    </a:ln>
                  </pic:spPr>
                </pic:pic>
              </a:graphicData>
            </a:graphic>
          </wp:inline>
        </w:drawing>
      </w:r>
    </w:p>
    <w:p w14:paraId="347E4A49">
      <w:pPr>
        <w:spacing w:after="0"/>
        <w:jc w:val="center"/>
        <w:rPr>
          <w:rFonts w:cs="Times New Roman"/>
          <w:b/>
          <w:bCs/>
          <w:sz w:val="32"/>
          <w:szCs w:val="32"/>
          <w:lang w:val="en-GB" w:eastAsia="en-GB"/>
        </w:rPr>
      </w:pPr>
    </w:p>
    <w:p w14:paraId="6BF49F52">
      <w:pPr>
        <w:spacing w:after="0"/>
        <w:jc w:val="center"/>
        <w:rPr>
          <w:rFonts w:cs="Times New Roman"/>
          <w:b/>
          <w:bCs/>
          <w:sz w:val="32"/>
          <w:szCs w:val="32"/>
          <w:lang w:val="en-GB" w:eastAsia="en-GB"/>
        </w:rPr>
      </w:pPr>
      <w:r>
        <w:rPr>
          <w:rFonts w:cs="Times New Roman"/>
          <w:b/>
          <w:bCs/>
          <w:sz w:val="32"/>
          <w:szCs w:val="32"/>
          <w:lang w:val="en-GB" w:eastAsia="en-GB"/>
        </w:rPr>
        <w:t>Call for Proposals:</w:t>
      </w:r>
    </w:p>
    <w:p w14:paraId="2290ED99">
      <w:pPr>
        <w:spacing w:after="80"/>
        <w:rPr>
          <w:rFonts w:cs="Times New Roman"/>
          <w:sz w:val="24"/>
          <w:szCs w:val="24"/>
          <w:lang w:val="en-GB" w:eastAsia="en-GB"/>
        </w:rPr>
      </w:pPr>
    </w:p>
    <w:p w14:paraId="3BF7C38D">
      <w:pPr>
        <w:spacing w:after="0" w:line="360" w:lineRule="auto"/>
        <w:jc w:val="center"/>
        <w:rPr>
          <w:b/>
          <w:bCs/>
          <w:sz w:val="28"/>
          <w:szCs w:val="28"/>
        </w:rPr>
      </w:pPr>
      <w:r>
        <w:rPr>
          <w:b/>
          <w:bCs/>
          <w:sz w:val="28"/>
          <w:szCs w:val="28"/>
        </w:rPr>
        <w:t>Beyond Barriers: Roma Resilience in the Western Balkans</w:t>
      </w:r>
    </w:p>
    <w:p w14:paraId="2B15BC15">
      <w:pPr>
        <w:spacing w:after="0" w:line="360" w:lineRule="auto"/>
        <w:jc w:val="center"/>
        <w:rPr>
          <w:b/>
          <w:bCs/>
          <w:sz w:val="28"/>
          <w:szCs w:val="28"/>
        </w:rPr>
      </w:pPr>
      <w:r>
        <w:rPr>
          <w:b/>
          <w:bCs/>
          <w:sz w:val="28"/>
          <w:szCs w:val="28"/>
        </w:rPr>
        <w:t>Small Grants Scheme Reference: WB-BeyondBariers-2026-01</w:t>
      </w:r>
      <w:r>
        <w:rPr>
          <w:b/>
          <w:bCs/>
          <w:sz w:val="28"/>
          <w:szCs w:val="28"/>
        </w:rPr>
        <w:br w:type="textWrapping"/>
      </w:r>
      <w:r>
        <w:rPr>
          <w:b/>
          <w:bCs/>
          <w:sz w:val="28"/>
          <w:szCs w:val="28"/>
        </w:rPr>
        <w:t>Financed under EU Grant Contract EuropeAid/179703/DH/ACT/Multi</w:t>
      </w:r>
    </w:p>
    <w:p w14:paraId="3A91F61E">
      <w:pPr>
        <w:spacing w:after="0"/>
        <w:rPr>
          <w:rFonts w:cs="Times New Roman"/>
          <w:sz w:val="24"/>
          <w:szCs w:val="24"/>
          <w:lang w:eastAsia="en-GB"/>
        </w:rPr>
      </w:pPr>
    </w:p>
    <w:p w14:paraId="4A799C75">
      <w:pPr>
        <w:spacing w:after="0"/>
        <w:jc w:val="center"/>
        <w:rPr>
          <w:rFonts w:cs="Times New Roman"/>
          <w:b/>
          <w:bCs/>
          <w:sz w:val="32"/>
          <w:szCs w:val="32"/>
          <w:lang w:val="en-GB" w:eastAsia="en-GB"/>
        </w:rPr>
      </w:pPr>
      <w:r>
        <w:rPr>
          <w:rFonts w:cs="Times New Roman"/>
          <w:b/>
          <w:bCs/>
          <w:sz w:val="32"/>
          <w:szCs w:val="32"/>
          <w:lang w:val="en-GB" w:eastAsia="en-GB"/>
        </w:rPr>
        <w:t>Annex A.2 – Grant application form – Full application</w:t>
      </w:r>
    </w:p>
    <w:p w14:paraId="3674025B">
      <w:pPr>
        <w:spacing w:before="120" w:after="0"/>
        <w:jc w:val="center"/>
        <w:rPr>
          <w:rFonts w:cs="Times New Roman"/>
          <w:b/>
          <w:sz w:val="16"/>
          <w:szCs w:val="32"/>
          <w:lang w:val="en-GB" w:eastAsia="en-GB"/>
        </w:rPr>
      </w:pPr>
    </w:p>
    <w:p w14:paraId="45309976">
      <w:pPr>
        <w:spacing w:before="120" w:after="240"/>
        <w:jc w:val="center"/>
        <w:rPr>
          <w:rFonts w:cs="Times New Roman"/>
          <w:sz w:val="32"/>
          <w:szCs w:val="32"/>
          <w:lang w:val="en-GB"/>
        </w:rPr>
      </w:pPr>
      <w:r>
        <w:rPr>
          <w:rFonts w:cs="Times New Roman"/>
          <w:sz w:val="32"/>
          <w:szCs w:val="32"/>
          <w:lang w:val="en-GB"/>
        </w:rPr>
        <w:t xml:space="preserve">Deadline for submission of application: </w:t>
      </w:r>
    </w:p>
    <w:p w14:paraId="747C22E0">
      <w:pPr>
        <w:spacing w:before="120" w:after="240"/>
        <w:jc w:val="center"/>
        <w:rPr>
          <w:rFonts w:cs="Times New Roman"/>
          <w:b/>
          <w:sz w:val="32"/>
          <w:szCs w:val="32"/>
          <w:lang w:val="en-GB"/>
        </w:rPr>
      </w:pPr>
      <w:r>
        <w:rPr>
          <w:rFonts w:cs="Times New Roman"/>
          <w:b/>
          <w:sz w:val="32"/>
          <w:szCs w:val="32"/>
        </w:rPr>
        <w:t>15</w:t>
      </w:r>
      <w:r>
        <w:rPr>
          <w:rFonts w:cs="Times New Roman"/>
          <w:b/>
          <w:sz w:val="32"/>
          <w:szCs w:val="32"/>
          <w:lang w:val="en-GB"/>
        </w:rPr>
        <w:t>/10/202</w:t>
      </w:r>
      <w:r>
        <w:rPr>
          <w:rFonts w:cs="Times New Roman"/>
          <w:b/>
          <w:sz w:val="32"/>
          <w:szCs w:val="32"/>
          <w:lang w:val="mk-MK"/>
        </w:rPr>
        <w:t>6</w:t>
      </w:r>
      <w:r>
        <w:rPr>
          <w:rFonts w:cs="Times New Roman"/>
          <w:b/>
          <w:sz w:val="32"/>
          <w:szCs w:val="32"/>
          <w:lang w:val="en-GB"/>
        </w:rPr>
        <w:t xml:space="preserve"> at 17:00 (Macedonian date and time)</w:t>
      </w:r>
    </w:p>
    <w:p w14:paraId="5952D180">
      <w:pPr>
        <w:spacing w:before="120" w:after="120"/>
        <w:jc w:val="center"/>
        <w:rPr>
          <w:rFonts w:cs="Times New Roman"/>
          <w:b/>
          <w:sz w:val="22"/>
          <w:lang w:val="en-GB"/>
        </w:rPr>
      </w:pPr>
      <w:r>
        <w:rPr>
          <w:rFonts w:cs="Times New Roman"/>
          <w:sz w:val="22"/>
          <w:lang w:val="en-GB"/>
        </w:rPr>
        <w:t xml:space="preserve">(in order to convert to local time click </w:t>
      </w:r>
      <w:r>
        <w:fldChar w:fldCharType="begin"/>
      </w:r>
      <w:r>
        <w:instrText xml:space="preserve"> HYPERLINK "http://www.timeanddate.com/worldclock/converter.html" </w:instrText>
      </w:r>
      <w:r>
        <w:fldChar w:fldCharType="separate"/>
      </w:r>
      <w:r>
        <w:rPr>
          <w:rFonts w:cs="Times New Roman"/>
          <w:b/>
          <w:color w:val="0000FF"/>
          <w:sz w:val="22"/>
          <w:u w:val="single"/>
          <w:lang w:val="en-GB"/>
        </w:rPr>
        <w:t>here</w:t>
      </w:r>
      <w:r>
        <w:rPr>
          <w:rFonts w:cs="Times New Roman"/>
          <w:b/>
          <w:color w:val="0000FF"/>
          <w:sz w:val="22"/>
          <w:u w:val="single"/>
          <w:lang w:val="en-GB"/>
        </w:rPr>
        <w:fldChar w:fldCharType="end"/>
      </w:r>
      <w:r>
        <w:rPr>
          <w:rFonts w:cs="Times New Roman"/>
          <w:sz w:val="22"/>
          <w:shd w:val="clear" w:color="auto" w:fill="FFFFFF"/>
          <w:vertAlign w:val="superscript"/>
          <w:lang w:eastAsia="zh-CN"/>
        </w:rPr>
        <w:footnoteReference w:id="0"/>
      </w:r>
      <w:r>
        <w:rPr>
          <w:rFonts w:cs="Times New Roman"/>
          <w:b/>
          <w:sz w:val="22"/>
          <w:lang w:val="en-GB"/>
        </w:rPr>
        <w:t>)</w:t>
      </w:r>
    </w:p>
    <w:tbl>
      <w:tblPr>
        <w:tblStyle w:val="12"/>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1"/>
        <w:gridCol w:w="4961"/>
      </w:tblGrid>
      <w:tr w14:paraId="6A5CD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1" w:type="dxa"/>
            <w:shd w:val="pct10" w:color="auto" w:fill="FFFFFF"/>
            <w:vAlign w:val="center"/>
          </w:tcPr>
          <w:p w14:paraId="593C0B84">
            <w:pPr>
              <w:widowControl w:val="0"/>
              <w:tabs>
                <w:tab w:val="left" w:pos="-720"/>
              </w:tabs>
              <w:suppressAutoHyphens/>
              <w:spacing w:before="120" w:after="0"/>
              <w:rPr>
                <w:rFonts w:cs="Times New Roman"/>
                <w:sz w:val="28"/>
                <w:szCs w:val="28"/>
                <w:lang w:val="en-GB"/>
              </w:rPr>
            </w:pPr>
            <w:r>
              <w:rPr>
                <w:rFonts w:cs="Times New Roman"/>
                <w:sz w:val="28"/>
                <w:szCs w:val="28"/>
                <w:lang w:val="en-GB"/>
              </w:rPr>
              <w:t>Number &amp; title of lot</w:t>
            </w:r>
          </w:p>
        </w:tc>
        <w:tc>
          <w:tcPr>
            <w:tcW w:w="4961" w:type="dxa"/>
          </w:tcPr>
          <w:p w14:paraId="6F92B5FF">
            <w:pPr>
              <w:widowControl w:val="0"/>
              <w:tabs>
                <w:tab w:val="left" w:pos="-720"/>
              </w:tabs>
              <w:suppressAutoHyphens/>
              <w:spacing w:before="120" w:after="0"/>
              <w:rPr>
                <w:rFonts w:cs="Times New Roman"/>
                <w:sz w:val="28"/>
                <w:szCs w:val="28"/>
                <w:lang w:val="en-GB"/>
              </w:rPr>
            </w:pPr>
          </w:p>
        </w:tc>
      </w:tr>
      <w:tr w14:paraId="7EAF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111" w:type="dxa"/>
            <w:shd w:val="pct10" w:color="auto" w:fill="FFFFFF"/>
            <w:vAlign w:val="center"/>
          </w:tcPr>
          <w:p w14:paraId="06F6BA66">
            <w:pPr>
              <w:widowControl w:val="0"/>
              <w:tabs>
                <w:tab w:val="left" w:pos="-720"/>
              </w:tabs>
              <w:suppressAutoHyphens/>
              <w:spacing w:before="120" w:after="0"/>
              <w:rPr>
                <w:rFonts w:cs="Times New Roman"/>
                <w:sz w:val="28"/>
                <w:szCs w:val="28"/>
                <w:lang w:val="en-GB"/>
              </w:rPr>
            </w:pPr>
            <w:r>
              <w:rPr>
                <w:rFonts w:cs="Times New Roman"/>
                <w:sz w:val="28"/>
                <w:szCs w:val="28"/>
                <w:lang w:val="en-GB"/>
              </w:rPr>
              <w:t>Title of the action:</w:t>
            </w:r>
          </w:p>
        </w:tc>
        <w:tc>
          <w:tcPr>
            <w:tcW w:w="4961" w:type="dxa"/>
          </w:tcPr>
          <w:p w14:paraId="425980D2">
            <w:pPr>
              <w:widowControl w:val="0"/>
              <w:tabs>
                <w:tab w:val="left" w:pos="-720"/>
              </w:tabs>
              <w:suppressAutoHyphens/>
              <w:spacing w:before="120" w:after="0"/>
              <w:rPr>
                <w:rFonts w:cs="Times New Roman"/>
                <w:sz w:val="28"/>
                <w:szCs w:val="28"/>
                <w:lang w:val="en-GB"/>
              </w:rPr>
            </w:pPr>
          </w:p>
        </w:tc>
      </w:tr>
      <w:tr w14:paraId="6BD62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1" w:type="dxa"/>
            <w:shd w:val="pct10" w:color="auto" w:fill="FFFFFF"/>
            <w:vAlign w:val="center"/>
          </w:tcPr>
          <w:p w14:paraId="37822BAA">
            <w:pPr>
              <w:widowControl w:val="0"/>
              <w:tabs>
                <w:tab w:val="left" w:pos="-720"/>
              </w:tabs>
              <w:suppressAutoHyphens/>
              <w:spacing w:before="120" w:after="0"/>
              <w:rPr>
                <w:rFonts w:cs="Times New Roman"/>
                <w:sz w:val="28"/>
                <w:szCs w:val="28"/>
                <w:lang w:val="en-GB"/>
              </w:rPr>
            </w:pPr>
            <w:r>
              <w:rPr>
                <w:rFonts w:cs="Times New Roman"/>
                <w:sz w:val="28"/>
                <w:szCs w:val="28"/>
                <w:lang w:val="en-GB"/>
              </w:rPr>
              <w:t>Name of the lead applicant</w:t>
            </w:r>
          </w:p>
        </w:tc>
        <w:tc>
          <w:tcPr>
            <w:tcW w:w="4961" w:type="dxa"/>
          </w:tcPr>
          <w:p w14:paraId="17D1EF4E">
            <w:pPr>
              <w:widowControl w:val="0"/>
              <w:tabs>
                <w:tab w:val="left" w:pos="-720"/>
              </w:tabs>
              <w:suppressAutoHyphens/>
              <w:spacing w:before="120" w:after="0"/>
              <w:rPr>
                <w:rFonts w:cs="Times New Roman"/>
                <w:sz w:val="28"/>
                <w:szCs w:val="28"/>
                <w:lang w:val="en-GB"/>
              </w:rPr>
            </w:pPr>
          </w:p>
        </w:tc>
      </w:tr>
      <w:tr w14:paraId="5F54C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1" w:type="dxa"/>
            <w:shd w:val="pct10" w:color="auto" w:fill="FFFFFF"/>
            <w:vAlign w:val="center"/>
          </w:tcPr>
          <w:p w14:paraId="12D3C8D1">
            <w:pPr>
              <w:widowControl w:val="0"/>
              <w:tabs>
                <w:tab w:val="left" w:pos="-720"/>
              </w:tabs>
              <w:suppressAutoHyphens/>
              <w:spacing w:before="120" w:after="0"/>
              <w:rPr>
                <w:rFonts w:cs="Times New Roman"/>
                <w:sz w:val="28"/>
                <w:szCs w:val="28"/>
              </w:rPr>
            </w:pPr>
            <w:r>
              <w:rPr>
                <w:rFonts w:cs="Times New Roman"/>
                <w:sz w:val="28"/>
                <w:szCs w:val="28"/>
                <w:lang w:val="en-GB"/>
              </w:rPr>
              <w:t>Nationality of the lead applicant</w:t>
            </w:r>
            <w:r>
              <w:rPr>
                <w:rFonts w:cs="Times New Roman"/>
                <w:b/>
                <w:sz w:val="16"/>
                <w:szCs w:val="20"/>
                <w:vertAlign w:val="superscript"/>
                <w:lang w:eastAsia="zh-CN"/>
              </w:rPr>
              <w:footnoteReference w:id="1"/>
            </w:r>
          </w:p>
        </w:tc>
        <w:tc>
          <w:tcPr>
            <w:tcW w:w="4961" w:type="dxa"/>
          </w:tcPr>
          <w:p w14:paraId="61CBB7BD">
            <w:pPr>
              <w:widowControl w:val="0"/>
              <w:tabs>
                <w:tab w:val="left" w:pos="-720"/>
              </w:tabs>
              <w:suppressAutoHyphens/>
              <w:spacing w:before="120" w:after="0"/>
              <w:rPr>
                <w:rFonts w:cs="Times New Roman"/>
                <w:sz w:val="28"/>
                <w:szCs w:val="28"/>
                <w:lang w:val="en-GB"/>
              </w:rPr>
            </w:pPr>
          </w:p>
        </w:tc>
      </w:tr>
      <w:tr w14:paraId="2F11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1" w:type="dxa"/>
            <w:shd w:val="pct10" w:color="auto" w:fill="FFFFFF"/>
            <w:vAlign w:val="center"/>
          </w:tcPr>
          <w:p w14:paraId="1E7204EC">
            <w:pPr>
              <w:widowControl w:val="0"/>
              <w:tabs>
                <w:tab w:val="left" w:pos="-720"/>
              </w:tabs>
              <w:suppressAutoHyphens/>
              <w:spacing w:before="120" w:after="0"/>
              <w:rPr>
                <w:rFonts w:cs="Times New Roman"/>
                <w:sz w:val="28"/>
                <w:szCs w:val="28"/>
                <w:lang w:val="en-GB"/>
              </w:rPr>
            </w:pPr>
            <w:r>
              <w:rPr>
                <w:sz w:val="28"/>
                <w:szCs w:val="28"/>
                <w:lang w:val="en-GB"/>
              </w:rPr>
              <w:t xml:space="preserve">Applicant type </w:t>
            </w:r>
          </w:p>
        </w:tc>
        <w:tc>
          <w:tcPr>
            <w:tcW w:w="4961" w:type="dxa"/>
          </w:tcPr>
          <w:p w14:paraId="173388BC">
            <w:pPr>
              <w:widowControl w:val="0"/>
              <w:tabs>
                <w:tab w:val="left" w:pos="-720"/>
              </w:tabs>
              <w:suppressAutoHyphens/>
              <w:spacing w:before="120" w:after="0"/>
              <w:rPr>
                <w:rFonts w:cs="Times New Roman"/>
                <w:sz w:val="28"/>
                <w:szCs w:val="28"/>
                <w:lang w:val="en-GB"/>
              </w:rPr>
            </w:pPr>
          </w:p>
        </w:tc>
      </w:tr>
    </w:tbl>
    <w:p w14:paraId="5292D2A8">
      <w:pPr>
        <w:spacing w:before="120" w:after="0"/>
        <w:rPr>
          <w:rFonts w:cs="Times New Roman"/>
          <w:sz w:val="28"/>
          <w:szCs w:val="28"/>
          <w:lang w:val="en-GB" w:eastAsia="en-GB"/>
        </w:rPr>
      </w:pPr>
    </w:p>
    <w:tbl>
      <w:tblPr>
        <w:tblStyle w:val="12"/>
        <w:tblW w:w="0" w:type="auto"/>
        <w:tblInd w:w="54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843"/>
      </w:tblGrid>
      <w:tr w14:paraId="04653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701" w:type="dxa"/>
            <w:tcBorders>
              <w:bottom w:val="nil"/>
            </w:tcBorders>
            <w:shd w:val="pct10" w:color="auto" w:fill="FFFFFF"/>
          </w:tcPr>
          <w:p w14:paraId="65A85297">
            <w:pPr>
              <w:widowControl w:val="0"/>
              <w:tabs>
                <w:tab w:val="left" w:pos="-720"/>
              </w:tabs>
              <w:suppressAutoHyphens/>
              <w:spacing w:before="120" w:after="0"/>
              <w:jc w:val="center"/>
              <w:rPr>
                <w:rFonts w:cs="Times New Roman"/>
                <w:sz w:val="28"/>
                <w:szCs w:val="28"/>
                <w:lang w:val="en-GB"/>
              </w:rPr>
            </w:pPr>
            <w:r>
              <w:rPr>
                <w:rFonts w:cs="Times New Roman"/>
                <w:sz w:val="28"/>
                <w:szCs w:val="28"/>
                <w:lang w:val="en-GB"/>
              </w:rPr>
              <w:t>Dossier No</w:t>
            </w:r>
          </w:p>
        </w:tc>
        <w:tc>
          <w:tcPr>
            <w:tcW w:w="1843" w:type="dxa"/>
            <w:tcBorders>
              <w:bottom w:val="nil"/>
            </w:tcBorders>
          </w:tcPr>
          <w:p w14:paraId="057569B7">
            <w:pPr>
              <w:widowControl w:val="0"/>
              <w:tabs>
                <w:tab w:val="left" w:pos="-720"/>
              </w:tabs>
              <w:suppressAutoHyphens/>
              <w:spacing w:before="120" w:after="0"/>
              <w:jc w:val="center"/>
              <w:rPr>
                <w:rFonts w:cs="Times New Roman"/>
                <w:sz w:val="28"/>
                <w:szCs w:val="28"/>
                <w:lang w:val="en-GB"/>
              </w:rPr>
            </w:pPr>
          </w:p>
        </w:tc>
      </w:tr>
      <w:tr w14:paraId="2D54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44" w:type="dxa"/>
            <w:gridSpan w:val="2"/>
            <w:tcBorders>
              <w:left w:val="nil"/>
              <w:right w:val="nil"/>
            </w:tcBorders>
          </w:tcPr>
          <w:p w14:paraId="394D3C9F">
            <w:pPr>
              <w:widowControl w:val="0"/>
              <w:tabs>
                <w:tab w:val="left" w:pos="-720"/>
              </w:tabs>
              <w:suppressAutoHyphens/>
              <w:spacing w:before="120" w:after="0"/>
              <w:rPr>
                <w:rFonts w:cs="Times New Roman"/>
                <w:szCs w:val="20"/>
                <w:lang w:val="en-GB"/>
              </w:rPr>
            </w:pPr>
            <w:r>
              <w:rPr>
                <w:rFonts w:cs="Times New Roman"/>
                <w:szCs w:val="20"/>
                <w:lang w:val="en-GB"/>
              </w:rPr>
              <w:t>(for official use only)</w:t>
            </w:r>
          </w:p>
          <w:p w14:paraId="631B673E">
            <w:pPr>
              <w:widowControl w:val="0"/>
              <w:tabs>
                <w:tab w:val="left" w:pos="-720"/>
              </w:tabs>
              <w:suppressAutoHyphens/>
              <w:spacing w:before="120" w:after="0"/>
              <w:rPr>
                <w:rFonts w:cs="Times New Roman"/>
                <w:szCs w:val="20"/>
                <w:lang w:val="en-GB"/>
              </w:rPr>
            </w:pPr>
          </w:p>
        </w:tc>
      </w:tr>
    </w:tbl>
    <w:p w14:paraId="21B06194">
      <w:pPr>
        <w:spacing w:after="0"/>
        <w:rPr>
          <w:rFonts w:cs="Times New Roman"/>
          <w:sz w:val="24"/>
          <w:szCs w:val="24"/>
          <w:lang w:val="en-GB" w:eastAsia="en-GB"/>
        </w:rPr>
      </w:pPr>
    </w:p>
    <w:p w14:paraId="111DC304">
      <w:pPr>
        <w:spacing w:after="0"/>
        <w:rPr>
          <w:rFonts w:cs="Times New Roman"/>
          <w:sz w:val="24"/>
          <w:szCs w:val="24"/>
          <w:lang w:val="en-GB" w:eastAsia="en-GB"/>
        </w:rPr>
      </w:pPr>
    </w:p>
    <w:p w14:paraId="68D76E42">
      <w:pPr>
        <w:spacing w:before="200"/>
        <w:jc w:val="center"/>
        <w:rPr>
          <w:rFonts w:cs="Times New Roman"/>
          <w:sz w:val="22"/>
        </w:rPr>
      </w:pPr>
      <w:r>
        <w:rPr>
          <w:rFonts w:cs="Times New Roman"/>
          <w:i/>
          <w:sz w:val="22"/>
        </w:rPr>
        <w:t>Full Application – to be completed only by applicants invited after the Concept Note stage.</w:t>
      </w:r>
    </w:p>
    <w:p w14:paraId="4F180DD4">
      <w:pPr>
        <w:spacing w:after="0"/>
        <w:rPr>
          <w:rFonts w:cs="Times New Roman"/>
          <w:vanish/>
          <w:sz w:val="24"/>
          <w:szCs w:val="24"/>
          <w:lang w:eastAsia="en-GB"/>
        </w:rPr>
      </w:pPr>
    </w:p>
    <w:p w14:paraId="56570960">
      <w:pPr>
        <w:jc w:val="center"/>
        <w:rPr>
          <w:rFonts w:cs="Times New Roman"/>
          <w:b/>
          <w:sz w:val="22"/>
        </w:rPr>
      </w:pPr>
      <w:r>
        <w:rPr>
          <w:rFonts w:cs="Times New Roman"/>
          <w:b/>
          <w:sz w:val="28"/>
          <w:szCs w:val="28"/>
          <w:lang w:val="en-GB" w:eastAsia="en-GB"/>
        </w:rPr>
        <w:br w:type="page"/>
      </w:r>
    </w:p>
    <w:p w14:paraId="4503B7B8">
      <w:pPr>
        <w:jc w:val="center"/>
        <w:rPr>
          <w:rFonts w:cs="Times New Roman"/>
          <w:b/>
          <w:sz w:val="22"/>
        </w:rPr>
      </w:pPr>
    </w:p>
    <w:p w14:paraId="6D5493BB">
      <w:pPr>
        <w:jc w:val="center"/>
        <w:rPr>
          <w:rFonts w:cs="Times New Roman"/>
          <w:b/>
          <w:sz w:val="22"/>
        </w:rPr>
      </w:pPr>
    </w:p>
    <w:p w14:paraId="01CF0BDE">
      <w:pPr>
        <w:jc w:val="center"/>
        <w:rPr>
          <w:rFonts w:cs="Times New Roman"/>
          <w:b/>
          <w:sz w:val="22"/>
        </w:rPr>
      </w:pPr>
    </w:p>
    <w:p w14:paraId="0E922468">
      <w:pPr>
        <w:spacing w:before="120" w:after="240"/>
        <w:jc w:val="center"/>
        <w:rPr>
          <w:b/>
          <w:sz w:val="28"/>
          <w:szCs w:val="28"/>
          <w:highlight w:val="yellow"/>
        </w:rPr>
      </w:pPr>
      <w:r>
        <w:rPr>
          <w:b/>
          <w:sz w:val="28"/>
          <w:szCs w:val="28"/>
        </w:rPr>
        <w:t>NOTICE</w:t>
      </w:r>
    </w:p>
    <w:p w14:paraId="178B57DD">
      <w:pPr>
        <w:spacing w:before="120"/>
        <w:jc w:val="both"/>
        <w:rPr>
          <w:sz w:val="22"/>
        </w:rPr>
      </w:pPr>
      <w:r>
        <w:rPr>
          <w:sz w:val="22"/>
        </w:rPr>
        <w:t>If processing your reply to the call for proposals involves the recording and processing of personal data (such as names, contact details and CVs), they will be processed</w:t>
      </w:r>
      <w:r>
        <w:rPr>
          <w:rStyle w:val="21"/>
          <w:sz w:val="22"/>
          <w:szCs w:val="22"/>
        </w:rPr>
        <w:footnoteReference w:id="2"/>
      </w:r>
      <w:r>
        <w:rPr>
          <w:sz w:val="22"/>
        </w:rPr>
        <w:t xml:space="preserve"> solely for the purposes of the management and monitoring of the calls for proposals and of the contract by the data controller without prejudice to possible transmission to the bodies in charge of monitoring or inspection tasks in application of EU law. In addition, as the contract relates to an external action in Partner Countries outside the EU and as the EU, represented by the European Commission, is acting as contracting authority on behalf and for the benefit of the Partner Countries, transmission of personal data may occur to the Partner Country, solely for the purpose of complying with its obligations under the applicable legislative framework and under the financing agreement concluded between the EU and the Partner Country with regard to this grant award procedure. Details concerning processing of your personal data are available on the privacy statement at </w:t>
      </w:r>
    </w:p>
    <w:p w14:paraId="57B687F5">
      <w:pPr>
        <w:spacing w:before="120"/>
        <w:jc w:val="both"/>
        <w:rPr>
          <w:sz w:val="22"/>
          <w:highlight w:val="lightGray"/>
        </w:rPr>
      </w:pPr>
      <w:r>
        <w:fldChar w:fldCharType="begin"/>
      </w:r>
      <w:r>
        <w:instrText xml:space="preserve"> HYPERLINK "https://wikis.ec.europa.eu/display/ExactExternalWiki/Annexes" \l "Annexes-AnnexesA(Ch.2):General" </w:instrText>
      </w:r>
      <w:r>
        <w:fldChar w:fldCharType="separate"/>
      </w:r>
      <w:r>
        <w:rPr>
          <w:rStyle w:val="25"/>
          <w:sz w:val="22"/>
        </w:rPr>
        <w:t>https://wikis.ec.europa.eu/display/ExactExternalWiki/Annexes#Annexes-AnnexesA(Ch.2):General</w:t>
      </w:r>
      <w:r>
        <w:rPr>
          <w:rStyle w:val="25"/>
          <w:sz w:val="22"/>
        </w:rPr>
        <w:fldChar w:fldCharType="end"/>
      </w:r>
      <w:r>
        <w:rPr>
          <w:rStyle w:val="21"/>
          <w:sz w:val="22"/>
          <w:szCs w:val="22"/>
          <w:highlight w:val="lightGray"/>
        </w:rPr>
        <w:footnoteReference w:id="3"/>
      </w:r>
    </w:p>
    <w:p w14:paraId="108AB792">
      <w:pPr>
        <w:spacing w:before="120"/>
        <w:jc w:val="both"/>
        <w:rPr>
          <w:sz w:val="22"/>
        </w:rPr>
      </w:pPr>
      <w:r>
        <w:rPr>
          <w:sz w:val="22"/>
        </w:rPr>
        <w:t>In cases where you are processing personal data in the context of participation to a grant award procedure (e.g. contact details of legal representatives of co-applicants, CVs) and/or of the implementation of a contract you shall accordingly inform the data subjects of the details of the processing and communicate the above mentioned privacy statement to them.</w:t>
      </w:r>
    </w:p>
    <w:p w14:paraId="034D0AF8">
      <w:pPr>
        <w:rPr>
          <w:rFonts w:cs="Times New Roman"/>
          <w:b/>
          <w:sz w:val="22"/>
        </w:rPr>
      </w:pPr>
    </w:p>
    <w:p w14:paraId="515CF0AB">
      <w:pPr>
        <w:rPr>
          <w:rFonts w:cs="Times New Roman"/>
          <w:b/>
          <w:sz w:val="22"/>
        </w:rPr>
      </w:pPr>
    </w:p>
    <w:p w14:paraId="3F9479A8">
      <w:pPr>
        <w:rPr>
          <w:rFonts w:cs="Times New Roman"/>
          <w:b/>
          <w:sz w:val="22"/>
        </w:rPr>
      </w:pPr>
    </w:p>
    <w:p w14:paraId="6D3D6682">
      <w:pPr>
        <w:rPr>
          <w:rFonts w:cs="Times New Roman"/>
          <w:b/>
          <w:sz w:val="22"/>
        </w:rPr>
      </w:pPr>
    </w:p>
    <w:p w14:paraId="79E8E723">
      <w:pPr>
        <w:rPr>
          <w:rFonts w:cs="Times New Roman"/>
          <w:b/>
          <w:sz w:val="22"/>
        </w:rPr>
      </w:pPr>
    </w:p>
    <w:p w14:paraId="2A3EC49B">
      <w:pPr>
        <w:rPr>
          <w:rFonts w:cs="Times New Roman"/>
          <w:b/>
          <w:sz w:val="22"/>
        </w:rPr>
      </w:pPr>
    </w:p>
    <w:p w14:paraId="159D34A8">
      <w:pPr>
        <w:rPr>
          <w:rFonts w:cs="Times New Roman"/>
          <w:b/>
          <w:sz w:val="22"/>
        </w:rPr>
      </w:pPr>
    </w:p>
    <w:p w14:paraId="6E83B7E6">
      <w:pPr>
        <w:rPr>
          <w:rFonts w:cs="Times New Roman"/>
          <w:b/>
          <w:sz w:val="22"/>
        </w:rPr>
      </w:pPr>
    </w:p>
    <w:p w14:paraId="1338F292">
      <w:pPr>
        <w:rPr>
          <w:rFonts w:cs="Times New Roman"/>
          <w:b/>
          <w:sz w:val="22"/>
        </w:rPr>
      </w:pPr>
    </w:p>
    <w:p w14:paraId="4870067B">
      <w:pPr>
        <w:rPr>
          <w:rFonts w:cs="Times New Roman"/>
          <w:b/>
          <w:sz w:val="22"/>
        </w:rPr>
      </w:pPr>
    </w:p>
    <w:p w14:paraId="26BC396F">
      <w:pPr>
        <w:rPr>
          <w:rFonts w:cs="Times New Roman"/>
          <w:b/>
          <w:sz w:val="22"/>
        </w:rPr>
      </w:pPr>
    </w:p>
    <w:p w14:paraId="392C2B2B">
      <w:pPr>
        <w:rPr>
          <w:rFonts w:cs="Times New Roman"/>
          <w:b/>
          <w:sz w:val="22"/>
        </w:rPr>
      </w:pPr>
    </w:p>
    <w:p w14:paraId="605C7D4F">
      <w:pPr>
        <w:rPr>
          <w:rFonts w:cs="Times New Roman"/>
          <w:b/>
          <w:sz w:val="22"/>
        </w:rPr>
      </w:pPr>
    </w:p>
    <w:p w14:paraId="526E05CD">
      <w:pPr>
        <w:rPr>
          <w:rFonts w:cs="Times New Roman"/>
          <w:b/>
          <w:sz w:val="22"/>
        </w:rPr>
      </w:pPr>
    </w:p>
    <w:p w14:paraId="0B3C63DE">
      <w:pPr>
        <w:rPr>
          <w:rFonts w:cs="Times New Roman"/>
          <w:b/>
          <w:sz w:val="22"/>
        </w:rPr>
      </w:pPr>
    </w:p>
    <w:p w14:paraId="1112BBF0">
      <w:pPr>
        <w:rPr>
          <w:rFonts w:cs="Times New Roman"/>
          <w:b/>
          <w:sz w:val="22"/>
        </w:rPr>
      </w:pPr>
    </w:p>
    <w:p w14:paraId="7999B4F9">
      <w:pPr>
        <w:rPr>
          <w:rFonts w:cs="Times New Roman"/>
          <w:b/>
          <w:sz w:val="22"/>
        </w:rPr>
      </w:pPr>
    </w:p>
    <w:p w14:paraId="33445020">
      <w:pPr>
        <w:rPr>
          <w:rFonts w:cs="Times New Roman"/>
          <w:b/>
          <w:sz w:val="22"/>
        </w:rPr>
      </w:pPr>
    </w:p>
    <w:p w14:paraId="042A04B2">
      <w:pPr>
        <w:rPr>
          <w:rFonts w:ascii="Times New Roman Bold" w:hAnsi="Times New Roman Bold" w:cs="Times New Roman"/>
          <w:caps/>
          <w:sz w:val="22"/>
        </w:rPr>
      </w:pPr>
      <w:r>
        <w:rPr>
          <w:rFonts w:ascii="Times New Roman Bold" w:hAnsi="Times New Roman Bold" w:cs="Times New Roman"/>
          <w:b/>
          <w:caps/>
          <w:sz w:val="22"/>
        </w:rPr>
        <w:t>Table of contents</w:t>
      </w:r>
    </w:p>
    <w:sdt>
      <w:sdtPr>
        <w:rPr>
          <w:rFonts w:ascii="Times New Roman" w:hAnsi="Times New Roman" w:eastAsia="Times New Roman" w:cstheme="minorBidi"/>
          <w:b w:val="0"/>
          <w:bCs w:val="0"/>
          <w:color w:val="auto"/>
          <w:sz w:val="20"/>
          <w:szCs w:val="22"/>
        </w:rPr>
        <w:id w:val="-962810151"/>
        <w:docPartObj>
          <w:docPartGallery w:val="Table of Contents"/>
          <w:docPartUnique/>
        </w:docPartObj>
      </w:sdtPr>
      <w:sdtEndPr>
        <w:rPr>
          <w:rFonts w:ascii="Times New Roman" w:hAnsi="Times New Roman" w:eastAsia="Times New Roman" w:cstheme="minorBidi"/>
          <w:b w:val="0"/>
          <w:bCs w:val="0"/>
          <w:color w:val="auto"/>
          <w:sz w:val="20"/>
          <w:szCs w:val="22"/>
        </w:rPr>
      </w:sdtEndPr>
      <w:sdtContent>
        <w:p w14:paraId="1E125968">
          <w:pPr>
            <w:pStyle w:val="172"/>
          </w:pPr>
        </w:p>
        <w:p w14:paraId="4D6C7739">
          <w:pPr>
            <w:pStyle w:val="43"/>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TOC \o "1-3" \h \z \u </w:instrText>
          </w:r>
          <w:r>
            <w:fldChar w:fldCharType="separate"/>
          </w:r>
          <w:r>
            <w:fldChar w:fldCharType="begin"/>
          </w:r>
          <w:r>
            <w:instrText xml:space="preserve"> HYPERLINK \l "_Toc239863220" </w:instrText>
          </w:r>
          <w:r>
            <w:fldChar w:fldCharType="separate"/>
          </w:r>
          <w:r>
            <w:rPr>
              <w:rStyle w:val="25"/>
            </w:rPr>
            <w:t>B.1 Detailed Description of the Action</w:t>
          </w:r>
          <w:r>
            <w:tab/>
          </w:r>
          <w:r>
            <w:fldChar w:fldCharType="begin"/>
          </w:r>
          <w:r>
            <w:instrText xml:space="preserve"> PAGEREF _Toc239863220 \h </w:instrText>
          </w:r>
          <w:r>
            <w:fldChar w:fldCharType="separate"/>
          </w:r>
          <w:r>
            <w:t>7</w:t>
          </w:r>
          <w:r>
            <w:fldChar w:fldCharType="end"/>
          </w:r>
          <w:r>
            <w:fldChar w:fldCharType="end"/>
          </w:r>
        </w:p>
        <w:p w14:paraId="308FE6CA">
          <w:pPr>
            <w:pStyle w:val="43"/>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"_Toc239863230" </w:instrText>
          </w:r>
          <w:r>
            <w:fldChar w:fldCharType="separate"/>
          </w:r>
          <w:r>
            <w:rPr>
              <w:rStyle w:val="25"/>
            </w:rPr>
            <w:t>B.2 Relevance to the objectives and priorities of the call</w:t>
          </w:r>
          <w:r>
            <w:tab/>
          </w:r>
          <w:r>
            <w:fldChar w:fldCharType="begin"/>
          </w:r>
          <w:r>
            <w:instrText xml:space="preserve"> PAGEREF _Toc239863230 \h </w:instrText>
          </w:r>
          <w:r>
            <w:fldChar w:fldCharType="separate"/>
          </w:r>
          <w:r>
            <w:t>8</w:t>
          </w:r>
          <w:r>
            <w:fldChar w:fldCharType="end"/>
          </w:r>
          <w:r>
            <w:fldChar w:fldCharType="end"/>
          </w:r>
        </w:p>
        <w:p w14:paraId="1B95AE93">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"_Toc239863231" </w:instrText>
          </w:r>
          <w:r>
            <w:fldChar w:fldCharType="separate"/>
          </w:r>
          <w:r>
            <w:rPr>
              <w:rStyle w:val="25"/>
            </w:rPr>
            <w:t>2.1</w:t>
          </w:r>
          <w:r>
            <w:rPr>
              <w:rStyle w:val="25"/>
              <w:lang w:eastAsia="en-GB"/>
            </w:rPr>
            <w:t xml:space="preserve"> </w:t>
          </w:r>
          <w:r>
            <w:rPr>
              <w:rStyle w:val="25"/>
            </w:rPr>
            <w:t xml:space="preserve">Relevance to the objectives/sectors/themes/specific priorities of the call for proposals. Please specify which priorities are addressed </w:t>
          </w:r>
          <w:r>
            <w:tab/>
          </w:r>
          <w:r>
            <w:fldChar w:fldCharType="begin"/>
          </w:r>
          <w:r>
            <w:instrText xml:space="preserve"> PAGEREF _Toc239863231 \h </w:instrText>
          </w:r>
          <w:r>
            <w:fldChar w:fldCharType="separate"/>
          </w:r>
          <w:r>
            <w:t>8</w:t>
          </w:r>
          <w:r>
            <w:fldChar w:fldCharType="end"/>
          </w:r>
          <w:r>
            <w:fldChar w:fldCharType="end"/>
          </w:r>
        </w:p>
        <w:p w14:paraId="5856F30D">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"_Toc239863232" </w:instrText>
          </w:r>
          <w:r>
            <w:fldChar w:fldCharType="separate"/>
          </w:r>
          <w:r>
            <w:rPr>
              <w:rStyle w:val="25"/>
            </w:rPr>
            <w:t>2.2 Relevance to the particular needs and constraints of the target country, region(s) and/or relevant sectors (including synergy with other EU initiatives and avoidance of duplication)</w:t>
          </w:r>
          <w:r>
            <w:tab/>
          </w:r>
          <w:r>
            <w:fldChar w:fldCharType="begin"/>
          </w:r>
          <w:r>
            <w:instrText xml:space="preserve"> PAGEREF _Toc239863232 \h </w:instrText>
          </w:r>
          <w:r>
            <w:fldChar w:fldCharType="separate"/>
          </w:r>
          <w:r>
            <w:t>8</w:t>
          </w:r>
          <w:r>
            <w:fldChar w:fldCharType="end"/>
          </w:r>
          <w:r>
            <w:fldChar w:fldCharType="end"/>
          </w:r>
        </w:p>
        <w:p w14:paraId="1AB715AA">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"_Toc239863233" </w:instrText>
          </w:r>
          <w:r>
            <w:fldChar w:fldCharType="separate"/>
          </w:r>
          <w:r>
            <w:rPr>
              <w:rStyle w:val="25"/>
            </w:rPr>
            <w:t>2.3 Describe and define the target groups and final beneficiaries, their needs and constraints, and state how the action will address these needs</w:t>
          </w:r>
          <w:r>
            <w:tab/>
          </w:r>
          <w:r>
            <w:fldChar w:fldCharType="begin"/>
          </w:r>
          <w:r>
            <w:instrText xml:space="preserve"> PAGEREF _Toc239863233 \h </w:instrText>
          </w:r>
          <w:r>
            <w:fldChar w:fldCharType="separate"/>
          </w:r>
          <w:r>
            <w:t>8</w:t>
          </w:r>
          <w:r>
            <w:fldChar w:fldCharType="end"/>
          </w:r>
          <w:r>
            <w:fldChar w:fldCharType="end"/>
          </w:r>
        </w:p>
        <w:p w14:paraId="7CC6C95C">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"_Toc239863234" </w:instrText>
          </w:r>
          <w:r>
            <w:fldChar w:fldCharType="separate"/>
          </w:r>
          <w:r>
            <w:rPr>
              <w:rStyle w:val="25"/>
            </w:rPr>
            <w:t>2.4 Particular added-value elements (address elements that apply like innovation, pilot model partnerships or something else)</w:t>
          </w:r>
          <w:r>
            <w:tab/>
          </w:r>
          <w:r>
            <w:fldChar w:fldCharType="begin"/>
          </w:r>
          <w:r>
            <w:instrText xml:space="preserve"> PAGEREF _Toc239863234 \h </w:instrText>
          </w:r>
          <w:r>
            <w:fldChar w:fldCharType="separate"/>
          </w:r>
          <w:r>
            <w:t>8</w:t>
          </w:r>
          <w:r>
            <w:fldChar w:fldCharType="end"/>
          </w:r>
          <w:r>
            <w:fldChar w:fldCharType="end"/>
          </w:r>
        </w:p>
        <w:p w14:paraId="7127CDDF">
          <w:pPr>
            <w:pStyle w:val="43"/>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"_Toc239863235" </w:instrText>
          </w:r>
          <w:r>
            <w:fldChar w:fldCharType="separate"/>
          </w:r>
          <w:r>
            <w:rPr>
              <w:rStyle w:val="25"/>
            </w:rPr>
            <w:t>B.3 Quality and feasibility of the proposed action</w:t>
          </w:r>
          <w:r>
            <w:tab/>
          </w:r>
          <w:r>
            <w:fldChar w:fldCharType="begin"/>
          </w:r>
          <w:r>
            <w:instrText xml:space="preserve"> PAGEREF _Toc239863235 \h </w:instrText>
          </w:r>
          <w:r>
            <w:fldChar w:fldCharType="separate"/>
          </w:r>
          <w:r>
            <w:t>9</w:t>
          </w:r>
          <w:r>
            <w:fldChar w:fldCharType="end"/>
          </w:r>
          <w:r>
            <w:fldChar w:fldCharType="end"/>
          </w:r>
        </w:p>
        <w:p w14:paraId="1F11E32B">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"_Toc239863236" </w:instrText>
          </w:r>
          <w:r>
            <w:fldChar w:fldCharType="separate"/>
          </w:r>
          <w:r>
            <w:rPr>
              <w:rStyle w:val="25"/>
            </w:rPr>
            <w:t>3.1 Coherence of the intervention logic</w:t>
          </w:r>
          <w:r>
            <w:tab/>
          </w:r>
          <w:r>
            <w:fldChar w:fldCharType="begin"/>
          </w:r>
          <w:r>
            <w:instrText xml:space="preserve"> PAGEREF _Toc239863236 \h </w:instrText>
          </w:r>
          <w:r>
            <w:fldChar w:fldCharType="separate"/>
          </w:r>
          <w:r>
            <w:t>9</w:t>
          </w:r>
          <w:r>
            <w:fldChar w:fldCharType="end"/>
          </w:r>
          <w:r>
            <w:fldChar w:fldCharType="end"/>
          </w:r>
        </w:p>
        <w:p w14:paraId="0C44A58B">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"_Toc239863237" </w:instrText>
          </w:r>
          <w:r>
            <w:fldChar w:fldCharType="separate"/>
          </w:r>
          <w:r>
            <w:rPr>
              <w:rStyle w:val="25"/>
            </w:rPr>
            <w:t>3.2 Feasibility of the work plan</w:t>
          </w:r>
          <w:r>
            <w:tab/>
          </w:r>
          <w:r>
            <w:fldChar w:fldCharType="begin"/>
          </w:r>
          <w:r>
            <w:instrText xml:space="preserve"> PAGEREF _Toc239863237 \h </w:instrText>
          </w:r>
          <w:r>
            <w:fldChar w:fldCharType="separate"/>
          </w:r>
          <w:r>
            <w:t>9</w:t>
          </w:r>
          <w:r>
            <w:fldChar w:fldCharType="end"/>
          </w:r>
          <w:r>
            <w:fldChar w:fldCharType="end"/>
          </w:r>
        </w:p>
        <w:p w14:paraId="408F6C76">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"_Toc239863238" </w:instrText>
          </w:r>
          <w:r>
            <w:fldChar w:fldCharType="separate"/>
          </w:r>
          <w:r>
            <w:rPr>
              <w:rStyle w:val="25"/>
            </w:rPr>
            <w:t>3.3 Indicators and means of verification</w:t>
          </w:r>
          <w:r>
            <w:tab/>
          </w:r>
          <w:r>
            <w:fldChar w:fldCharType="begin"/>
          </w:r>
          <w:r>
            <w:instrText xml:space="preserve"> PAGEREF _Toc239863238 \h </w:instrText>
          </w:r>
          <w:r>
            <w:fldChar w:fldCharType="separate"/>
          </w:r>
          <w:r>
            <w:t>9</w:t>
          </w:r>
          <w:r>
            <w:fldChar w:fldCharType="end"/>
          </w:r>
          <w:r>
            <w:fldChar w:fldCharType="end"/>
          </w:r>
        </w:p>
        <w:p w14:paraId="5940AFBA">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"_Toc239863239" </w:instrText>
          </w:r>
          <w:r>
            <w:fldChar w:fldCharType="separate"/>
          </w:r>
          <w:r>
            <w:rPr>
              <w:rStyle w:val="25"/>
            </w:rPr>
            <w:t>3.4 Risk management</w:t>
          </w:r>
          <w:r>
            <w:tab/>
          </w:r>
          <w:r>
            <w:fldChar w:fldCharType="begin"/>
          </w:r>
          <w:r>
            <w:instrText xml:space="preserve"> PAGEREF _Toc239863239 \h </w:instrText>
          </w:r>
          <w:r>
            <w:fldChar w:fldCharType="separate"/>
          </w:r>
          <w:r>
            <w:t>9</w:t>
          </w:r>
          <w:r>
            <w:fldChar w:fldCharType="end"/>
          </w:r>
          <w:r>
            <w:fldChar w:fldCharType="end"/>
          </w:r>
        </w:p>
        <w:p w14:paraId="21A249A4">
          <w:pPr>
            <w:pStyle w:val="43"/>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"_Toc239863240" </w:instrText>
          </w:r>
          <w:r>
            <w:fldChar w:fldCharType="separate"/>
          </w:r>
          <w:r>
            <w:rPr>
              <w:rStyle w:val="25"/>
            </w:rPr>
            <w:t>B.4 Employment, entrepreneurship or income-generation potential</w:t>
          </w:r>
          <w:r>
            <w:tab/>
          </w:r>
          <w:r>
            <w:fldChar w:fldCharType="begin"/>
          </w:r>
          <w:r>
            <w:instrText xml:space="preserve"> PAGEREF _Toc239863240 \h </w:instrText>
          </w:r>
          <w:r>
            <w:fldChar w:fldCharType="separate"/>
          </w:r>
          <w:r>
            <w:t>10</w:t>
          </w:r>
          <w:r>
            <w:fldChar w:fldCharType="end"/>
          </w:r>
          <w:r>
            <w:fldChar w:fldCharType="end"/>
          </w:r>
        </w:p>
        <w:p w14:paraId="69EFCE99">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"_Toc239863241" </w:instrText>
          </w:r>
          <w:r>
            <w:fldChar w:fldCharType="separate"/>
          </w:r>
          <w:r>
            <w:rPr>
              <w:rStyle w:val="25"/>
            </w:rPr>
            <w:t>4.1 Concrete employment or income outcomes</w:t>
          </w:r>
          <w:r>
            <w:tab/>
          </w:r>
          <w:r>
            <w:fldChar w:fldCharType="begin"/>
          </w:r>
          <w:r>
            <w:instrText xml:space="preserve"> PAGEREF _Toc239863241 \h </w:instrText>
          </w:r>
          <w:r>
            <w:fldChar w:fldCharType="separate"/>
          </w:r>
          <w:r>
            <w:t>10</w:t>
          </w:r>
          <w:r>
            <w:fldChar w:fldCharType="end"/>
          </w:r>
          <w:r>
            <w:fldChar w:fldCharType="end"/>
          </w:r>
        </w:p>
        <w:p w14:paraId="2FD5C25D">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"_Toc239863242" </w:instrText>
          </w:r>
          <w:r>
            <w:fldChar w:fldCharType="separate"/>
          </w:r>
          <w:r>
            <w:rPr>
              <w:rStyle w:val="25"/>
            </w:rPr>
            <w:t>4.2 Credibility of the pathway</w:t>
          </w:r>
          <w:r>
            <w:tab/>
          </w:r>
          <w:r>
            <w:fldChar w:fldCharType="begin"/>
          </w:r>
          <w:r>
            <w:instrText xml:space="preserve"> PAGEREF _Toc239863242 \h </w:instrText>
          </w:r>
          <w:r>
            <w:fldChar w:fldCharType="separate"/>
          </w:r>
          <w:r>
            <w:t>11</w:t>
          </w:r>
          <w:r>
            <w:fldChar w:fldCharType="end"/>
          </w:r>
          <w:r>
            <w:fldChar w:fldCharType="end"/>
          </w:r>
        </w:p>
        <w:p w14:paraId="368E2A26">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"_Toc239863243" </w:instrText>
          </w:r>
          <w:r>
            <w:fldChar w:fldCharType="separate"/>
          </w:r>
          <w:r>
            <w:rPr>
              <w:rStyle w:val="25"/>
            </w:rPr>
            <w:t>4.3 Quality of the Business/Sustainability Model (Annex D)</w:t>
          </w:r>
          <w:r>
            <w:tab/>
          </w:r>
          <w:r>
            <w:fldChar w:fldCharType="begin"/>
          </w:r>
          <w:r>
            <w:instrText xml:space="preserve"> PAGEREF _Toc239863243 \h </w:instrText>
          </w:r>
          <w:r>
            <w:fldChar w:fldCharType="separate"/>
          </w:r>
          <w:r>
            <w:t>11</w:t>
          </w:r>
          <w:r>
            <w:fldChar w:fldCharType="end"/>
          </w:r>
          <w:r>
            <w:fldChar w:fldCharType="end"/>
          </w:r>
        </w:p>
        <w:p w14:paraId="06F3CEC5">
          <w:pPr>
            <w:pStyle w:val="43"/>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"_Toc239863244" </w:instrText>
          </w:r>
          <w:r>
            <w:fldChar w:fldCharType="separate"/>
          </w:r>
          <w:r>
            <w:rPr>
              <w:rStyle w:val="25"/>
            </w:rPr>
            <w:t>B.5 Capacity of the applicant and the implementation team</w:t>
          </w:r>
          <w:r>
            <w:tab/>
          </w:r>
          <w:r>
            <w:fldChar w:fldCharType="begin"/>
          </w:r>
          <w:r>
            <w:instrText xml:space="preserve"> PAGEREF _Toc239863244 \h </w:instrText>
          </w:r>
          <w:r>
            <w:fldChar w:fldCharType="separate"/>
          </w:r>
          <w:r>
            <w:t>11</w:t>
          </w:r>
          <w:r>
            <w:fldChar w:fldCharType="end"/>
          </w:r>
          <w:r>
            <w:fldChar w:fldCharType="end"/>
          </w:r>
        </w:p>
        <w:p w14:paraId="525022AC">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"_Toc239863245" </w:instrText>
          </w:r>
          <w:r>
            <w:fldChar w:fldCharType="separate"/>
          </w:r>
          <w:r>
            <w:rPr>
              <w:rStyle w:val="25"/>
            </w:rPr>
            <w:t>5.1 Operational capacity</w:t>
          </w:r>
          <w:r>
            <w:tab/>
          </w:r>
          <w:r>
            <w:fldChar w:fldCharType="begin"/>
          </w:r>
          <w:r>
            <w:instrText xml:space="preserve"> PAGEREF _Toc239863245 \h </w:instrText>
          </w:r>
          <w:r>
            <w:fldChar w:fldCharType="separate"/>
          </w:r>
          <w:r>
            <w:t>11</w:t>
          </w:r>
          <w:r>
            <w:fldChar w:fldCharType="end"/>
          </w:r>
          <w:r>
            <w:fldChar w:fldCharType="end"/>
          </w:r>
        </w:p>
        <w:p w14:paraId="674F08C8">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"_Toc239863246" </w:instrText>
          </w:r>
          <w:r>
            <w:fldChar w:fldCharType="separate"/>
          </w:r>
          <w:r>
            <w:rPr>
              <w:rStyle w:val="25"/>
            </w:rPr>
            <w:t>5.2 Team and management arrangement</w:t>
          </w:r>
          <w:r>
            <w:tab/>
          </w:r>
          <w:r>
            <w:fldChar w:fldCharType="begin"/>
          </w:r>
          <w:r>
            <w:instrText xml:space="preserve"> PAGEREF _Toc239863246 \h </w:instrText>
          </w:r>
          <w:r>
            <w:fldChar w:fldCharType="separate"/>
          </w:r>
          <w:r>
            <w:t>11</w:t>
          </w:r>
          <w:r>
            <w:fldChar w:fldCharType="end"/>
          </w:r>
          <w:r>
            <w:fldChar w:fldCharType="end"/>
          </w:r>
        </w:p>
        <w:p w14:paraId="5E10DADD">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"_Toc239863247" </w:instrText>
          </w:r>
          <w:r>
            <w:fldChar w:fldCharType="separate"/>
          </w:r>
          <w:r>
            <w:rPr>
              <w:rStyle w:val="25"/>
            </w:rPr>
            <w:t>5.3 Financial and administrative capacity</w:t>
          </w:r>
          <w:r>
            <w:tab/>
          </w:r>
          <w:r>
            <w:fldChar w:fldCharType="begin"/>
          </w:r>
          <w:r>
            <w:instrText xml:space="preserve"> PAGEREF _Toc239863247 \h </w:instrText>
          </w:r>
          <w:r>
            <w:fldChar w:fldCharType="separate"/>
          </w:r>
          <w:r>
            <w:t>12</w:t>
          </w:r>
          <w:r>
            <w:fldChar w:fldCharType="end"/>
          </w:r>
          <w:r>
            <w:fldChar w:fldCharType="end"/>
          </w:r>
        </w:p>
        <w:p w14:paraId="47A933F1">
          <w:pPr>
            <w:pStyle w:val="43"/>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"_Toc239863248" </w:instrText>
          </w:r>
          <w:r>
            <w:fldChar w:fldCharType="separate"/>
          </w:r>
          <w:r>
            <w:rPr>
              <w:rStyle w:val="25"/>
            </w:rPr>
            <w:t>B.6 Sustainability, replication and partnerships</w:t>
          </w:r>
          <w:r>
            <w:tab/>
          </w:r>
          <w:r>
            <w:fldChar w:fldCharType="begin"/>
          </w:r>
          <w:r>
            <w:instrText xml:space="preserve"> PAGEREF _Toc239863248 \h </w:instrText>
          </w:r>
          <w:r>
            <w:fldChar w:fldCharType="separate"/>
          </w:r>
          <w:r>
            <w:t>12</w:t>
          </w:r>
          <w:r>
            <w:fldChar w:fldCharType="end"/>
          </w:r>
          <w:r>
            <w:fldChar w:fldCharType="end"/>
          </w:r>
        </w:p>
        <w:p w14:paraId="413A6E5B">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"_Toc239863249" </w:instrText>
          </w:r>
          <w:r>
            <w:fldChar w:fldCharType="separate"/>
          </w:r>
          <w:r>
            <w:rPr>
              <w:rStyle w:val="25"/>
            </w:rPr>
            <w:t>6.1 Sustainability of results – max 6 points</w:t>
          </w:r>
          <w:r>
            <w:tab/>
          </w:r>
          <w:r>
            <w:fldChar w:fldCharType="begin"/>
          </w:r>
          <w:r>
            <w:instrText xml:space="preserve"> PAGEREF _Toc239863249 \h </w:instrText>
          </w:r>
          <w:r>
            <w:fldChar w:fldCharType="separate"/>
          </w:r>
          <w:r>
            <w:t>12</w:t>
          </w:r>
          <w:r>
            <w:fldChar w:fldCharType="end"/>
          </w:r>
          <w:r>
            <w:fldChar w:fldCharType="end"/>
          </w:r>
        </w:p>
        <w:p w14:paraId="79A86FAC">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"_Toc239863250" </w:instrText>
          </w:r>
          <w:r>
            <w:fldChar w:fldCharType="separate"/>
          </w:r>
          <w:r>
            <w:rPr>
              <w:rStyle w:val="25"/>
            </w:rPr>
            <w:t>6.2 Replication and scale-up – max 5 points</w:t>
          </w:r>
          <w:r>
            <w:tab/>
          </w:r>
          <w:r>
            <w:fldChar w:fldCharType="begin"/>
          </w:r>
          <w:r>
            <w:instrText xml:space="preserve"> PAGEREF _Toc239863250 \h </w:instrText>
          </w:r>
          <w:r>
            <w:fldChar w:fldCharType="separate"/>
          </w:r>
          <w:r>
            <w:t>12</w:t>
          </w:r>
          <w:r>
            <w:fldChar w:fldCharType="end"/>
          </w:r>
          <w:r>
            <w:fldChar w:fldCharType="end"/>
          </w:r>
        </w:p>
        <w:p w14:paraId="4DD118C9">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"_Toc239863251" </w:instrText>
          </w:r>
          <w:r>
            <w:fldChar w:fldCharType="separate"/>
          </w:r>
          <w:r>
            <w:rPr>
              <w:rStyle w:val="25"/>
            </w:rPr>
            <w:t>6.3 Partnerships – max 4 points</w:t>
          </w:r>
          <w:r>
            <w:tab/>
          </w:r>
          <w:r>
            <w:fldChar w:fldCharType="begin"/>
          </w:r>
          <w:r>
            <w:instrText xml:space="preserve"> PAGEREF _Toc239863251 \h </w:instrText>
          </w:r>
          <w:r>
            <w:fldChar w:fldCharType="separate"/>
          </w:r>
          <w:r>
            <w:t>12</w:t>
          </w:r>
          <w:r>
            <w:fldChar w:fldCharType="end"/>
          </w:r>
          <w:r>
            <w:fldChar w:fldCharType="end"/>
          </w:r>
        </w:p>
        <w:p w14:paraId="69B0C83C">
          <w:pPr>
            <w:pStyle w:val="43"/>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"_Toc239863252" </w:instrText>
          </w:r>
          <w:r>
            <w:fldChar w:fldCharType="separate"/>
          </w:r>
          <w:r>
            <w:rPr>
              <w:rStyle w:val="25"/>
            </w:rPr>
            <w:t>B.7 Budget realism and cost-effectiveness – 10 points – max 1 page</w:t>
          </w:r>
          <w:r>
            <w:tab/>
          </w:r>
          <w:r>
            <w:fldChar w:fldCharType="begin"/>
          </w:r>
          <w:r>
            <w:instrText xml:space="preserve"> PAGEREF _Toc239863252 \h </w:instrText>
          </w:r>
          <w:r>
            <w:fldChar w:fldCharType="separate"/>
          </w:r>
          <w:r>
            <w:t>12</w:t>
          </w:r>
          <w:r>
            <w:fldChar w:fldCharType="end"/>
          </w:r>
          <w:r>
            <w:fldChar w:fldCharType="end"/>
          </w:r>
        </w:p>
        <w:p w14:paraId="3DFE913F">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"_Toc239863253" </w:instrText>
          </w:r>
          <w:r>
            <w:fldChar w:fldCharType="separate"/>
          </w:r>
          <w:r>
            <w:rPr>
              <w:rStyle w:val="25"/>
            </w:rPr>
            <w:t>7.1 Link between the budget and activities – max 4 points</w:t>
          </w:r>
          <w:r>
            <w:tab/>
          </w:r>
          <w:r>
            <w:fldChar w:fldCharType="begin"/>
          </w:r>
          <w:r>
            <w:instrText xml:space="preserve"> PAGEREF _Toc239863253 \h </w:instrText>
          </w:r>
          <w:r>
            <w:fldChar w:fldCharType="separate"/>
          </w:r>
          <w:r>
            <w:t>12</w:t>
          </w:r>
          <w:r>
            <w:fldChar w:fldCharType="end"/>
          </w:r>
          <w:r>
            <w:fldChar w:fldCharType="end"/>
          </w:r>
        </w:p>
        <w:p w14:paraId="6A16E37E">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"_Toc239863254" </w:instrText>
          </w:r>
          <w:r>
            <w:fldChar w:fldCharType="separate"/>
          </w:r>
          <w:r>
            <w:rPr>
              <w:rStyle w:val="25"/>
            </w:rPr>
            <w:t>7.2 Realistic costs and quantities – max 3 points</w:t>
          </w:r>
          <w:r>
            <w:tab/>
          </w:r>
          <w:r>
            <w:fldChar w:fldCharType="begin"/>
          </w:r>
          <w:r>
            <w:instrText xml:space="preserve"> PAGEREF _Toc239863254 \h </w:instrText>
          </w:r>
          <w:r>
            <w:fldChar w:fldCharType="separate"/>
          </w:r>
          <w:r>
            <w:t>12</w:t>
          </w:r>
          <w:r>
            <w:fldChar w:fldCharType="end"/>
          </w:r>
          <w:r>
            <w:fldChar w:fldCharType="end"/>
          </w:r>
        </w:p>
        <w:p w14:paraId="0B224F2A">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"_Toc239863255" </w:instrText>
          </w:r>
          <w:r>
            <w:fldChar w:fldCharType="separate"/>
          </w:r>
          <w:r>
            <w:rPr>
              <w:rStyle w:val="25"/>
            </w:rPr>
            <w:t>7.3 Balance of costs – max 3 points</w:t>
          </w:r>
          <w:r>
            <w:tab/>
          </w:r>
          <w:r>
            <w:fldChar w:fldCharType="begin"/>
          </w:r>
          <w:r>
            <w:instrText xml:space="preserve"> PAGEREF _Toc239863255 \h </w:instrText>
          </w:r>
          <w:r>
            <w:fldChar w:fldCharType="separate"/>
          </w:r>
          <w:r>
            <w:t>12</w:t>
          </w:r>
          <w:r>
            <w:fldChar w:fldCharType="end"/>
          </w:r>
          <w:r>
            <w:fldChar w:fldCharType="end"/>
          </w:r>
        </w:p>
        <w:p w14:paraId="3E43B16F">
          <w:pPr>
            <w:pStyle w:val="43"/>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"_Toc239863256" </w:instrText>
          </w:r>
          <w:r>
            <w:fldChar w:fldCharType="separate"/>
          </w:r>
          <w:r>
            <w:rPr>
              <w:rStyle w:val="25"/>
            </w:rPr>
            <w:t>B.8 Monitoring, Evaluation, Accountability and Reporting</w:t>
          </w:r>
          <w:r>
            <w:tab/>
          </w:r>
          <w:r>
            <w:fldChar w:fldCharType="begin"/>
          </w:r>
          <w:r>
            <w:instrText xml:space="preserve"> PAGEREF _Toc239863256 \h </w:instrText>
          </w:r>
          <w:r>
            <w:fldChar w:fldCharType="separate"/>
          </w:r>
          <w:r>
            <w:t>13</w:t>
          </w:r>
          <w:r>
            <w:fldChar w:fldCharType="end"/>
          </w:r>
          <w:r>
            <w:fldChar w:fldCharType="end"/>
          </w:r>
        </w:p>
        <w:p w14:paraId="45FACB7C">
          <w:pPr>
            <w:pStyle w:val="43"/>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"_Toc239863257" </w:instrText>
          </w:r>
          <w:r>
            <w:fldChar w:fldCharType="separate"/>
          </w:r>
          <w:r>
            <w:rPr>
              <w:rStyle w:val="25"/>
            </w:rPr>
            <w:t>B.9 Communication and Visibility of EU Support</w:t>
          </w:r>
          <w:r>
            <w:tab/>
          </w:r>
          <w:r>
            <w:fldChar w:fldCharType="begin"/>
          </w:r>
          <w:r>
            <w:instrText xml:space="preserve"> PAGEREF _Toc239863257 \h </w:instrText>
          </w:r>
          <w:r>
            <w:fldChar w:fldCharType="separate"/>
          </w:r>
          <w:r>
            <w:t>13</w:t>
          </w:r>
          <w:r>
            <w:fldChar w:fldCharType="end"/>
          </w:r>
          <w:r>
            <w:fldChar w:fldCharType="end"/>
          </w:r>
        </w:p>
        <w:p w14:paraId="415D3DEC">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"_Toc239863258" </w:instrText>
          </w:r>
          <w:r>
            <w:fldChar w:fldCharType="separate"/>
          </w:r>
          <w:r>
            <w:rPr>
              <w:rStyle w:val="25"/>
            </w:rPr>
            <w:t>Checklist of Submitted Documents</w:t>
          </w:r>
          <w:r>
            <w:tab/>
          </w:r>
          <w:r>
            <w:fldChar w:fldCharType="begin"/>
          </w:r>
          <w:r>
            <w:instrText xml:space="preserve"> PAGEREF _Toc239863258 \h </w:instrText>
          </w:r>
          <w:r>
            <w:fldChar w:fldCharType="separate"/>
          </w:r>
          <w:r>
            <w:t>13</w:t>
          </w:r>
          <w:r>
            <w:fldChar w:fldCharType="end"/>
          </w:r>
          <w:r>
            <w:fldChar w:fldCharType="end"/>
          </w:r>
        </w:p>
        <w:p w14:paraId="311D5376">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"_Toc239863259" </w:instrText>
          </w:r>
          <w:r>
            <w:fldChar w:fldCharType="separate"/>
          </w:r>
          <w:r>
            <w:rPr>
              <w:rStyle w:val="25"/>
            </w:rPr>
            <w:t>Declaration by the Lead Applicant</w:t>
          </w:r>
          <w:r>
            <w:tab/>
          </w:r>
          <w:r>
            <w:fldChar w:fldCharType="begin"/>
          </w:r>
          <w:r>
            <w:instrText xml:space="preserve"> PAGEREF _Toc239863259 \h </w:instrText>
          </w:r>
          <w:r>
            <w:fldChar w:fldCharType="separate"/>
          </w:r>
          <w:r>
            <w:t>14</w:t>
          </w:r>
          <w:r>
            <w:fldChar w:fldCharType="end"/>
          </w:r>
          <w:r>
            <w:fldChar w:fldCharType="end"/>
          </w:r>
        </w:p>
        <w:p w14:paraId="4D17AFB5">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"_Toc239863260" </w:instrText>
          </w:r>
          <w:r>
            <w:fldChar w:fldCharType="separate"/>
          </w:r>
          <w:r>
            <w:rPr>
              <w:rStyle w:val="25"/>
            </w:rPr>
            <w:t>Co-applicant Mandate, if Applicable</w:t>
          </w:r>
          <w:r>
            <w:tab/>
          </w:r>
          <w:r>
            <w:fldChar w:fldCharType="begin"/>
          </w:r>
          <w:r>
            <w:instrText xml:space="preserve"> PAGEREF _Toc239863260 \h </w:instrText>
          </w:r>
          <w:r>
            <w:fldChar w:fldCharType="separate"/>
          </w:r>
          <w:r>
            <w:t>14</w:t>
          </w:r>
          <w:r>
            <w:fldChar w:fldCharType="end"/>
          </w:r>
          <w:r>
            <w:fldChar w:fldCharType="end"/>
          </w:r>
        </w:p>
        <w:p w14:paraId="20BC846E">
          <w:pPr>
            <w:pStyle w:val="44"/>
            <w:tabs>
              <w:tab w:val="right" w:leader="dot" w:pos="9350"/>
            </w:tabs>
            <w:rPr>
              <w:rFonts w:asciiTheme="minorHAnsi" w:hAnsiTheme="minorHAnsi" w:eastAsiaTheme="minorEastAsia"/>
              <w:kern w:val="2"/>
              <w:sz w:val="24"/>
              <w:szCs w:val="24"/>
              <w14:ligatures w14:val="standardContextual"/>
            </w:rPr>
          </w:pPr>
          <w:r>
            <w:fldChar w:fldCharType="begin"/>
          </w:r>
          <w:r>
            <w:instrText xml:space="preserve"> HYPERLINK \l "_Toc239863261" </w:instrText>
          </w:r>
          <w:r>
            <w:fldChar w:fldCharType="separate"/>
          </w:r>
          <w:r>
            <w:rPr>
              <w:rStyle w:val="25"/>
            </w:rPr>
            <w:t>Affiliated Entity Statement, if Applicable</w:t>
          </w:r>
          <w:r>
            <w:tab/>
          </w:r>
          <w:r>
            <w:fldChar w:fldCharType="begin"/>
          </w:r>
          <w:r>
            <w:instrText xml:space="preserve"> PAGEREF _Toc239863261 \h </w:instrText>
          </w:r>
          <w:r>
            <w:fldChar w:fldCharType="separate"/>
          </w:r>
          <w:r>
            <w:t>15</w:t>
          </w:r>
          <w:r>
            <w:fldChar w:fldCharType="end"/>
          </w:r>
          <w:r>
            <w:fldChar w:fldCharType="end"/>
          </w:r>
        </w:p>
        <w:p w14:paraId="40FCBE1A">
          <w:r>
            <w:rPr>
              <w:b/>
              <w:bCs/>
            </w:rPr>
            <w:fldChar w:fldCharType="end"/>
          </w:r>
        </w:p>
      </w:sdtContent>
    </w:sdt>
    <w:p w14:paraId="642DDDC6">
      <w:pPr>
        <w:rPr>
          <w:rFonts w:cs="Times New Roman"/>
          <w:sz w:val="22"/>
        </w:rPr>
      </w:pPr>
      <w:r>
        <w:rPr>
          <w:rFonts w:cs="Times New Roman"/>
          <w:sz w:val="22"/>
        </w:rPr>
        <w:br w:type="page"/>
      </w:r>
    </w:p>
    <w:p w14:paraId="771BE913">
      <w:pPr>
        <w:rPr>
          <w:rFonts w:cs="Times New Roman"/>
          <w:b/>
          <w:sz w:val="22"/>
        </w:rPr>
      </w:pPr>
    </w:p>
    <w:p w14:paraId="4EA1E1F3">
      <w:pPr>
        <w:rPr>
          <w:rFonts w:cs="Times New Roman"/>
          <w:sz w:val="22"/>
        </w:rPr>
      </w:pPr>
      <w:r>
        <w:rPr>
          <w:rFonts w:cs="Times New Roman"/>
          <w:b/>
          <w:sz w:val="22"/>
        </w:rPr>
        <w:t>INSTRUCTIONS FOR COMPLETING THE FULL APPLICATION</w:t>
      </w:r>
    </w:p>
    <w:p w14:paraId="33660C22">
      <w:pPr>
        <w:ind w:left="312" w:hanging="142"/>
        <w:rPr>
          <w:rFonts w:cs="Times New Roman"/>
          <w:sz w:val="22"/>
        </w:rPr>
      </w:pPr>
      <w:r>
        <w:rPr>
          <w:rFonts w:cs="Times New Roman"/>
          <w:b/>
          <w:sz w:val="22"/>
        </w:rPr>
        <w:t xml:space="preserve">• </w:t>
      </w:r>
      <w:r>
        <w:rPr>
          <w:rFonts w:cs="Times New Roman"/>
          <w:sz w:val="22"/>
        </w:rPr>
        <w:t>Complete all sections that are applicable. Where a section does not apply, write “Not applicable (N/A)” and briefly explain where useful.</w:t>
      </w:r>
    </w:p>
    <w:p w14:paraId="6CEC3A8F">
      <w:pPr>
        <w:ind w:left="312" w:hanging="142"/>
        <w:rPr>
          <w:rFonts w:cs="Times New Roman"/>
          <w:sz w:val="22"/>
        </w:rPr>
      </w:pPr>
      <w:r>
        <w:rPr>
          <w:rFonts w:cs="Times New Roman"/>
          <w:b/>
          <w:sz w:val="22"/>
        </w:rPr>
        <w:t xml:space="preserve">• </w:t>
      </w:r>
      <w:r>
        <w:rPr>
          <w:rFonts w:cs="Times New Roman"/>
          <w:sz w:val="22"/>
        </w:rPr>
        <w:t>The Full Application must remain consistent with the approved Concept Note and with the eligibility conditions in the Guidelines for Applicants. Any necessary changes should be clearly identified and justified.</w:t>
      </w:r>
    </w:p>
    <w:p w14:paraId="3D8F615B">
      <w:pPr>
        <w:ind w:left="312" w:hanging="142"/>
        <w:rPr>
          <w:rFonts w:cs="Times New Roman"/>
          <w:sz w:val="22"/>
        </w:rPr>
      </w:pPr>
      <w:r>
        <w:rPr>
          <w:rFonts w:cs="Times New Roman"/>
          <w:b/>
          <w:sz w:val="22"/>
        </w:rPr>
        <w:t xml:space="preserve">• </w:t>
      </w:r>
      <w:r>
        <w:rPr>
          <w:rFonts w:cs="Times New Roman"/>
          <w:sz w:val="22"/>
        </w:rPr>
        <w:t>Use clear, concise and verifiable information. Quantified targets should be consistent across this form, Annex B (Budget) and Annex C (Logical Framework).</w:t>
      </w:r>
    </w:p>
    <w:p w14:paraId="4096BEFE">
      <w:pPr>
        <w:ind w:left="312" w:hanging="142"/>
        <w:rPr>
          <w:rFonts w:cs="Times New Roman"/>
          <w:sz w:val="22"/>
        </w:rPr>
      </w:pPr>
      <w:r>
        <w:rPr>
          <w:rFonts w:cs="Times New Roman"/>
          <w:b/>
          <w:sz w:val="22"/>
        </w:rPr>
        <w:t xml:space="preserve">• </w:t>
      </w:r>
      <w:r>
        <w:rPr>
          <w:rFonts w:cs="Times New Roman"/>
          <w:sz w:val="22"/>
        </w:rPr>
        <w:t>Refer to implementation periods as Month 1, Month 2, etc., rather than fixed calendar dates.</w:t>
      </w:r>
    </w:p>
    <w:p w14:paraId="7229F56E">
      <w:pPr>
        <w:ind w:left="312" w:hanging="142"/>
        <w:rPr>
          <w:rFonts w:cs="Times New Roman"/>
          <w:sz w:val="22"/>
        </w:rPr>
      </w:pPr>
      <w:r>
        <w:rPr>
          <w:rFonts w:cs="Times New Roman"/>
          <w:b/>
          <w:sz w:val="22"/>
        </w:rPr>
        <w:t xml:space="preserve">• </w:t>
      </w:r>
      <w:r>
        <w:rPr>
          <w:rFonts w:cs="Times New Roman"/>
          <w:sz w:val="22"/>
        </w:rPr>
        <w:t>Where the action includes employment, self-employment, entrepreneurship or income-generation support, provide concrete targets and verification sources.</w:t>
      </w:r>
    </w:p>
    <w:p w14:paraId="4EB97106">
      <w:pPr>
        <w:ind w:left="312" w:hanging="142"/>
        <w:rPr>
          <w:rFonts w:cs="Times New Roman"/>
          <w:sz w:val="22"/>
        </w:rPr>
      </w:pPr>
      <w:r>
        <w:rPr>
          <w:rFonts w:cs="Times New Roman"/>
          <w:b/>
          <w:sz w:val="22"/>
        </w:rPr>
        <w:t xml:space="preserve">• </w:t>
      </w:r>
      <w:r>
        <w:rPr>
          <w:rFonts w:cs="Times New Roman"/>
          <w:sz w:val="22"/>
        </w:rPr>
        <w:t>The detailed budget is submitted in Annex C and the Logical Framework in Annex D. This form should explain and justify those annexes rather than duplicate them in full.</w:t>
      </w:r>
    </w:p>
    <w:p w14:paraId="3B31DAF5">
      <w:pPr>
        <w:ind w:left="312" w:hanging="142"/>
        <w:rPr>
          <w:rFonts w:cs="Times New Roman"/>
          <w:sz w:val="22"/>
        </w:rPr>
      </w:pPr>
      <w:r>
        <w:rPr>
          <w:rFonts w:cs="Times New Roman"/>
          <w:b/>
          <w:sz w:val="22"/>
        </w:rPr>
        <w:t xml:space="preserve">• </w:t>
      </w:r>
      <w:r>
        <w:rPr>
          <w:rFonts w:cs="Times New Roman"/>
          <w:sz w:val="22"/>
        </w:rPr>
        <w:t>Do not alter the structure of the form. Additional rows may be added to tables where necessary.</w:t>
      </w:r>
    </w:p>
    <w:p w14:paraId="763F089B">
      <w:pPr>
        <w:ind w:left="312" w:hanging="142"/>
        <w:rPr>
          <w:rFonts w:cs="Times New Roman"/>
          <w:sz w:val="22"/>
        </w:rPr>
      </w:pPr>
    </w:p>
    <w:p w14:paraId="2E20065F">
      <w:pPr>
        <w:ind w:left="312" w:hanging="142"/>
        <w:rPr>
          <w:rFonts w:cs="Times New Roman"/>
          <w:sz w:val="22"/>
        </w:rPr>
      </w:pPr>
    </w:p>
    <w:p w14:paraId="4F467CAD">
      <w:pPr>
        <w:ind w:left="312" w:hanging="142"/>
        <w:rPr>
          <w:rFonts w:cs="Times New Roman"/>
          <w:sz w:val="22"/>
        </w:rPr>
      </w:pPr>
    </w:p>
    <w:p w14:paraId="0705AA49">
      <w:pPr>
        <w:ind w:left="312" w:hanging="142"/>
        <w:rPr>
          <w:rFonts w:cs="Times New Roman"/>
          <w:sz w:val="22"/>
        </w:rPr>
      </w:pPr>
    </w:p>
    <w:p w14:paraId="7A99D435">
      <w:pPr>
        <w:ind w:left="312" w:hanging="142"/>
        <w:rPr>
          <w:rFonts w:cs="Times New Roman"/>
          <w:sz w:val="22"/>
        </w:rPr>
      </w:pPr>
    </w:p>
    <w:p w14:paraId="09FA073A">
      <w:pPr>
        <w:ind w:left="312" w:hanging="142"/>
        <w:rPr>
          <w:rFonts w:cs="Times New Roman"/>
          <w:sz w:val="22"/>
        </w:rPr>
      </w:pPr>
    </w:p>
    <w:p w14:paraId="427933B5">
      <w:pPr>
        <w:ind w:left="312" w:hanging="142"/>
        <w:rPr>
          <w:rFonts w:cs="Times New Roman"/>
          <w:sz w:val="22"/>
        </w:rPr>
      </w:pPr>
    </w:p>
    <w:p w14:paraId="1EF969B5">
      <w:pPr>
        <w:ind w:left="312" w:hanging="142"/>
        <w:rPr>
          <w:rFonts w:cs="Times New Roman"/>
          <w:sz w:val="22"/>
        </w:rPr>
      </w:pPr>
    </w:p>
    <w:p w14:paraId="2CF2C436">
      <w:pPr>
        <w:ind w:left="312" w:hanging="142"/>
        <w:rPr>
          <w:rFonts w:cs="Times New Roman"/>
          <w:sz w:val="22"/>
        </w:rPr>
      </w:pPr>
    </w:p>
    <w:p w14:paraId="4C51A7E3">
      <w:pPr>
        <w:ind w:left="312" w:hanging="142"/>
        <w:rPr>
          <w:rFonts w:cs="Times New Roman"/>
          <w:sz w:val="22"/>
        </w:rPr>
      </w:pPr>
    </w:p>
    <w:p w14:paraId="3C88D1DF">
      <w:pPr>
        <w:ind w:left="312" w:hanging="142"/>
        <w:rPr>
          <w:rFonts w:cs="Times New Roman"/>
          <w:sz w:val="22"/>
        </w:rPr>
      </w:pPr>
    </w:p>
    <w:p w14:paraId="51E448D5">
      <w:pPr>
        <w:ind w:left="312" w:hanging="142"/>
        <w:rPr>
          <w:rFonts w:cs="Times New Roman"/>
          <w:sz w:val="22"/>
        </w:rPr>
      </w:pPr>
    </w:p>
    <w:p w14:paraId="2DB9067B">
      <w:pPr>
        <w:ind w:left="312" w:hanging="142"/>
        <w:rPr>
          <w:rFonts w:cs="Times New Roman"/>
          <w:sz w:val="22"/>
        </w:rPr>
      </w:pPr>
    </w:p>
    <w:p w14:paraId="134C4B14">
      <w:pPr>
        <w:ind w:left="312" w:hanging="142"/>
        <w:rPr>
          <w:rFonts w:cs="Times New Roman"/>
          <w:sz w:val="22"/>
        </w:rPr>
      </w:pPr>
    </w:p>
    <w:p w14:paraId="36DBF1AD">
      <w:pPr>
        <w:ind w:left="312" w:hanging="142"/>
        <w:rPr>
          <w:rFonts w:cs="Times New Roman"/>
          <w:sz w:val="22"/>
        </w:rPr>
      </w:pPr>
    </w:p>
    <w:p w14:paraId="78D47FEC">
      <w:pPr>
        <w:ind w:left="312" w:hanging="142"/>
        <w:rPr>
          <w:rFonts w:cs="Times New Roman"/>
          <w:sz w:val="22"/>
        </w:rPr>
      </w:pPr>
    </w:p>
    <w:p w14:paraId="29202079">
      <w:pPr>
        <w:ind w:left="312" w:hanging="142"/>
        <w:rPr>
          <w:rFonts w:cs="Times New Roman"/>
          <w:sz w:val="22"/>
        </w:rPr>
      </w:pPr>
    </w:p>
    <w:p w14:paraId="6EECA546">
      <w:pPr>
        <w:ind w:left="312" w:hanging="142"/>
        <w:rPr>
          <w:rFonts w:cs="Times New Roman"/>
          <w:sz w:val="22"/>
        </w:rPr>
      </w:pPr>
    </w:p>
    <w:p w14:paraId="541CD9BD">
      <w:pPr>
        <w:ind w:left="312" w:hanging="142"/>
        <w:rPr>
          <w:rFonts w:cs="Times New Roman"/>
          <w:sz w:val="22"/>
        </w:rPr>
      </w:pPr>
    </w:p>
    <w:p w14:paraId="542D7506">
      <w:pPr>
        <w:ind w:left="312" w:hanging="142"/>
        <w:rPr>
          <w:rFonts w:cs="Times New Roman"/>
          <w:sz w:val="22"/>
        </w:rPr>
      </w:pPr>
    </w:p>
    <w:p w14:paraId="6CE5DFBE">
      <w:pPr>
        <w:ind w:left="312" w:hanging="142"/>
        <w:rPr>
          <w:rFonts w:cs="Times New Roman"/>
          <w:sz w:val="22"/>
        </w:rPr>
      </w:pPr>
    </w:p>
    <w:p w14:paraId="36C01FE4">
      <w:pPr>
        <w:ind w:left="312" w:hanging="142"/>
        <w:rPr>
          <w:rFonts w:cs="Times New Roman"/>
          <w:sz w:val="22"/>
        </w:rPr>
      </w:pPr>
    </w:p>
    <w:p w14:paraId="66D107DB">
      <w:pPr>
        <w:ind w:left="312" w:hanging="142"/>
        <w:rPr>
          <w:rFonts w:cs="Times New Roman"/>
          <w:sz w:val="22"/>
        </w:rPr>
      </w:pPr>
    </w:p>
    <w:p w14:paraId="0BBCE66C">
      <w:pPr>
        <w:ind w:left="312" w:hanging="142"/>
        <w:rPr>
          <w:rFonts w:cs="Times New Roman"/>
          <w:sz w:val="22"/>
        </w:rPr>
      </w:pPr>
    </w:p>
    <w:p w14:paraId="067BBA58">
      <w:pPr>
        <w:ind w:left="312" w:hanging="142"/>
        <w:rPr>
          <w:rFonts w:cs="Times New Roman"/>
          <w:sz w:val="22"/>
        </w:rPr>
      </w:pPr>
    </w:p>
    <w:p w14:paraId="7FA0343D">
      <w:pPr>
        <w:ind w:left="312" w:hanging="142"/>
        <w:rPr>
          <w:rFonts w:cs="Times New Roman"/>
          <w:sz w:val="22"/>
        </w:rPr>
      </w:pPr>
    </w:p>
    <w:p w14:paraId="032923D8">
      <w:pPr>
        <w:ind w:left="312" w:hanging="142"/>
        <w:rPr>
          <w:rFonts w:cs="Times New Roman"/>
          <w:sz w:val="22"/>
        </w:rPr>
      </w:pPr>
    </w:p>
    <w:p w14:paraId="432F2677">
      <w:pPr>
        <w:rPr>
          <w:b/>
          <w:bCs/>
          <w:sz w:val="24"/>
          <w:szCs w:val="28"/>
        </w:rPr>
      </w:pPr>
      <w:r>
        <w:rPr>
          <w:b/>
          <w:bCs/>
          <w:sz w:val="24"/>
          <w:szCs w:val="28"/>
        </w:rPr>
        <w:t>PART B: FULL APPLICATION</w:t>
      </w:r>
    </w:p>
    <w:p w14:paraId="02E36A6B">
      <w:pPr>
        <w:pStyle w:val="2"/>
        <w:shd w:val="clear" w:color="auto" w:fill="EAF1DD" w:themeFill="accent3" w:themeFillTint="33"/>
        <w:rPr>
          <w:rFonts w:ascii="Times New Roman" w:hAnsi="Times New Roman" w:cs="Times New Roman"/>
          <w:sz w:val="22"/>
          <w:szCs w:val="22"/>
        </w:rPr>
      </w:pPr>
      <w:bookmarkStart w:id="0" w:name="_Toc239863220"/>
      <w:r>
        <w:rPr>
          <w:rFonts w:ascii="Times New Roman" w:hAnsi="Times New Roman" w:cs="Times New Roman"/>
          <w:sz w:val="24"/>
          <w:szCs w:val="24"/>
        </w:rPr>
        <w:t>B</w:t>
      </w:r>
      <w:r>
        <w:rPr>
          <w:rFonts w:ascii="Times New Roman" w:hAnsi="Times New Roman" w:cs="Times New Roman"/>
          <w:sz w:val="22"/>
          <w:szCs w:val="22"/>
        </w:rPr>
        <w:t>.1 Detailed Description of the Action (max 3 pages)</w:t>
      </w:r>
      <w:bookmarkEnd w:id="0"/>
    </w:p>
    <w:p w14:paraId="6976446A">
      <w:pPr>
        <w:pStyle w:val="173"/>
        <w:jc w:val="both"/>
        <w:rPr>
          <w:rFonts w:cs="Times New Roman"/>
          <w:sz w:val="22"/>
        </w:rPr>
      </w:pPr>
      <w:r>
        <w:rPr>
          <w:rFonts w:cs="Times New Roman"/>
          <w:sz w:val="22"/>
        </w:rPr>
        <w:t>Describe the proposed action in sufficient detail for technical evaluation. Address all points below.</w:t>
      </w:r>
    </w:p>
    <w:p w14:paraId="792B8387">
      <w:pPr>
        <w:pStyle w:val="152"/>
        <w:numPr>
          <w:ilvl w:val="0"/>
          <w:numId w:val="7"/>
        </w:numPr>
        <w:spacing w:line="276" w:lineRule="auto"/>
        <w:jc w:val="both"/>
        <w:rPr>
          <w:rStyle w:val="183"/>
          <w:rFonts w:ascii="Times New Roman" w:hAnsi="Times New Roman"/>
          <w:sz w:val="22"/>
          <w:szCs w:val="22"/>
        </w:rPr>
      </w:pPr>
      <w:bookmarkStart w:id="1" w:name="_Toc239863221"/>
      <w:bookmarkStart w:id="2" w:name="_Toc239863072"/>
      <w:r>
        <w:rPr>
          <w:rStyle w:val="183"/>
          <w:rFonts w:ascii="Times New Roman" w:hAnsi="Times New Roman"/>
          <w:sz w:val="22"/>
          <w:szCs w:val="22"/>
        </w:rPr>
        <w:t>Background and context: the problem(s) to be addressed, the local/economic context and any relevant evidence or consultations.</w:t>
      </w:r>
      <w:bookmarkEnd w:id="1"/>
      <w:bookmarkEnd w:id="2"/>
    </w:p>
    <w:p w14:paraId="1561CDE7">
      <w:pPr>
        <w:pStyle w:val="152"/>
        <w:numPr>
          <w:ilvl w:val="0"/>
          <w:numId w:val="7"/>
        </w:numPr>
        <w:spacing w:line="276" w:lineRule="auto"/>
        <w:jc w:val="both"/>
        <w:rPr>
          <w:rStyle w:val="183"/>
          <w:rFonts w:ascii="Times New Roman" w:hAnsi="Times New Roman"/>
          <w:sz w:val="22"/>
          <w:szCs w:val="22"/>
        </w:rPr>
      </w:pPr>
      <w:bookmarkStart w:id="3" w:name="_Toc239863222"/>
      <w:bookmarkStart w:id="4" w:name="_Toc239863073"/>
      <w:r>
        <w:rPr>
          <w:rStyle w:val="183"/>
          <w:rFonts w:ascii="Times New Roman" w:hAnsi="Times New Roman"/>
          <w:sz w:val="22"/>
          <w:szCs w:val="22"/>
        </w:rPr>
        <w:t>Overall approach and intervention logic: explain how the proposed activities will lead to outputs, outcomes and the overall objective.</w:t>
      </w:r>
      <w:bookmarkEnd w:id="3"/>
      <w:bookmarkEnd w:id="4"/>
    </w:p>
    <w:p w14:paraId="6424D422">
      <w:pPr>
        <w:pStyle w:val="152"/>
        <w:numPr>
          <w:ilvl w:val="0"/>
          <w:numId w:val="7"/>
        </w:numPr>
        <w:spacing w:line="276" w:lineRule="auto"/>
        <w:jc w:val="both"/>
        <w:rPr>
          <w:rStyle w:val="183"/>
          <w:rFonts w:ascii="Times New Roman" w:hAnsi="Times New Roman"/>
          <w:sz w:val="22"/>
          <w:szCs w:val="22"/>
        </w:rPr>
      </w:pPr>
      <w:bookmarkStart w:id="5" w:name="_Toc239863074"/>
      <w:bookmarkStart w:id="6" w:name="_Toc239863223"/>
      <w:r>
        <w:rPr>
          <w:rStyle w:val="183"/>
          <w:rFonts w:ascii="Times New Roman" w:hAnsi="Times New Roman"/>
          <w:sz w:val="22"/>
          <w:szCs w:val="22"/>
        </w:rPr>
        <w:t>Main activity clusters: describe each major activity, the sequence and links between activities, and why the chosen approach is appropriate.</w:t>
      </w:r>
      <w:bookmarkEnd w:id="5"/>
      <w:bookmarkEnd w:id="6"/>
    </w:p>
    <w:p w14:paraId="73EB058C">
      <w:pPr>
        <w:pStyle w:val="152"/>
        <w:numPr>
          <w:ilvl w:val="0"/>
          <w:numId w:val="7"/>
        </w:numPr>
        <w:spacing w:line="276" w:lineRule="auto"/>
        <w:jc w:val="both"/>
        <w:rPr>
          <w:rStyle w:val="183"/>
          <w:rFonts w:ascii="Times New Roman" w:hAnsi="Times New Roman"/>
          <w:sz w:val="22"/>
          <w:szCs w:val="22"/>
        </w:rPr>
      </w:pPr>
      <w:bookmarkStart w:id="7" w:name="_Toc239863075"/>
      <w:bookmarkStart w:id="8" w:name="_Toc239863224"/>
      <w:r>
        <w:rPr>
          <w:rStyle w:val="183"/>
          <w:rFonts w:ascii="Times New Roman" w:hAnsi="Times New Roman"/>
          <w:sz w:val="22"/>
          <w:szCs w:val="22"/>
        </w:rPr>
        <w:t>Expected outputs and outcomes: explain the concrete change expected for Roma beneficiaries and relevant institutions, employers, businesses or service providers.</w:t>
      </w:r>
      <w:bookmarkEnd w:id="7"/>
      <w:bookmarkEnd w:id="8"/>
    </w:p>
    <w:p w14:paraId="1A40CCF7">
      <w:pPr>
        <w:pStyle w:val="152"/>
        <w:numPr>
          <w:ilvl w:val="0"/>
          <w:numId w:val="7"/>
        </w:numPr>
        <w:spacing w:line="276" w:lineRule="auto"/>
        <w:jc w:val="both"/>
        <w:rPr>
          <w:rStyle w:val="183"/>
          <w:rFonts w:ascii="Times New Roman" w:hAnsi="Times New Roman"/>
          <w:sz w:val="22"/>
          <w:szCs w:val="22"/>
        </w:rPr>
      </w:pPr>
      <w:bookmarkStart w:id="9" w:name="_Toc239863076"/>
      <w:bookmarkStart w:id="10" w:name="_Toc239863225"/>
      <w:r>
        <w:rPr>
          <w:rStyle w:val="183"/>
          <w:rFonts w:ascii="Times New Roman" w:hAnsi="Times New Roman"/>
          <w:sz w:val="22"/>
          <w:szCs w:val="22"/>
        </w:rPr>
        <w:t>Direct benefits for Roma communities: explain how the action will contribute to inclusion, resilience, economic empowerment, education/skills, employment, entrepreneurship and/or income generation.</w:t>
      </w:r>
      <w:bookmarkEnd w:id="9"/>
      <w:bookmarkEnd w:id="10"/>
    </w:p>
    <w:p w14:paraId="4303D202">
      <w:pPr>
        <w:pStyle w:val="152"/>
        <w:numPr>
          <w:ilvl w:val="0"/>
          <w:numId w:val="7"/>
        </w:numPr>
        <w:spacing w:line="276" w:lineRule="auto"/>
        <w:jc w:val="both"/>
        <w:rPr>
          <w:rStyle w:val="183"/>
          <w:rFonts w:ascii="Times New Roman" w:hAnsi="Times New Roman"/>
          <w:sz w:val="22"/>
          <w:szCs w:val="22"/>
        </w:rPr>
      </w:pPr>
      <w:bookmarkStart w:id="11" w:name="_Toc239863226"/>
      <w:bookmarkStart w:id="12" w:name="_Toc239863077"/>
      <w:r>
        <w:rPr>
          <w:rStyle w:val="183"/>
          <w:rFonts w:ascii="Times New Roman" w:hAnsi="Times New Roman"/>
          <w:sz w:val="22"/>
          <w:szCs w:val="22"/>
        </w:rPr>
        <w:t>Contribution to the objectives and priorities of the call, including women, youth/NEET persons and other underserved Roma groups.</w:t>
      </w:r>
      <w:bookmarkEnd w:id="11"/>
      <w:bookmarkEnd w:id="12"/>
    </w:p>
    <w:p w14:paraId="049C6C00">
      <w:pPr>
        <w:pStyle w:val="152"/>
        <w:numPr>
          <w:ilvl w:val="0"/>
          <w:numId w:val="7"/>
        </w:numPr>
        <w:spacing w:line="276" w:lineRule="auto"/>
        <w:jc w:val="both"/>
        <w:rPr>
          <w:rStyle w:val="183"/>
          <w:rFonts w:ascii="Times New Roman" w:hAnsi="Times New Roman"/>
          <w:sz w:val="22"/>
          <w:szCs w:val="22"/>
        </w:rPr>
      </w:pPr>
      <w:bookmarkStart w:id="13" w:name="_Toc239863078"/>
      <w:bookmarkStart w:id="14" w:name="_Toc239863227"/>
      <w:r>
        <w:rPr>
          <w:rStyle w:val="183"/>
          <w:rFonts w:ascii="Times New Roman" w:hAnsi="Times New Roman"/>
          <w:sz w:val="22"/>
          <w:szCs w:val="22"/>
        </w:rPr>
        <w:t>Cross-cutting issues: human rights, non-discrimination, gender equality, accessibility/inclusion of persons with disabilities, youth participation, good governance and environmental responsibility, where relevant.</w:t>
      </w:r>
      <w:bookmarkEnd w:id="13"/>
      <w:bookmarkEnd w:id="14"/>
    </w:p>
    <w:p w14:paraId="7FE7E43C">
      <w:pPr>
        <w:pStyle w:val="152"/>
        <w:numPr>
          <w:ilvl w:val="0"/>
          <w:numId w:val="7"/>
        </w:numPr>
        <w:spacing w:line="276" w:lineRule="auto"/>
        <w:jc w:val="both"/>
        <w:rPr>
          <w:rStyle w:val="183"/>
          <w:rFonts w:ascii="Times New Roman" w:hAnsi="Times New Roman"/>
          <w:sz w:val="22"/>
          <w:szCs w:val="22"/>
        </w:rPr>
      </w:pPr>
      <w:bookmarkStart w:id="15" w:name="_Toc239863228"/>
      <w:bookmarkStart w:id="16" w:name="_Toc239863079"/>
      <w:r>
        <w:rPr>
          <w:rStyle w:val="183"/>
          <w:rFonts w:ascii="Times New Roman" w:hAnsi="Times New Roman"/>
          <w:sz w:val="22"/>
          <w:szCs w:val="22"/>
        </w:rPr>
        <w:t>Broad implementation timeframe and any important assumptions or dependencies.</w:t>
      </w:r>
      <w:bookmarkEnd w:id="15"/>
      <w:bookmarkEnd w:id="16"/>
    </w:p>
    <w:p w14:paraId="7E2BC063">
      <w:pPr>
        <w:pStyle w:val="152"/>
        <w:numPr>
          <w:ilvl w:val="0"/>
          <w:numId w:val="7"/>
        </w:numPr>
        <w:spacing w:line="276" w:lineRule="auto"/>
        <w:jc w:val="both"/>
        <w:rPr>
          <w:rStyle w:val="183"/>
          <w:rFonts w:ascii="Times New Roman" w:hAnsi="Times New Roman"/>
          <w:sz w:val="22"/>
          <w:szCs w:val="22"/>
        </w:rPr>
      </w:pPr>
      <w:bookmarkStart w:id="17" w:name="_Toc239863229"/>
      <w:bookmarkStart w:id="18" w:name="_Toc239863080"/>
      <w:r>
        <w:rPr>
          <w:rStyle w:val="183"/>
          <w:rFonts w:ascii="Times New Roman" w:hAnsi="Times New Roman"/>
          <w:sz w:val="22"/>
          <w:szCs w:val="22"/>
        </w:rPr>
        <w:t>If any element differs from the approved Concept Note, identify the change and provide a short justification.</w:t>
      </w:r>
      <w:bookmarkEnd w:id="17"/>
      <w:bookmarkEnd w:id="18"/>
    </w:p>
    <w:p w14:paraId="134E9314">
      <w:pPr>
        <w:spacing w:line="276" w:lineRule="auto"/>
        <w:rPr>
          <w:rFonts w:cs="Times New Roman"/>
          <w:sz w:val="22"/>
        </w:rPr>
      </w:pPr>
    </w:p>
    <w:p w14:paraId="1E86C86B">
      <w:pPr>
        <w:rPr>
          <w:rFonts w:cs="Times New Roman"/>
          <w:sz w:val="22"/>
        </w:rPr>
      </w:pPr>
    </w:p>
    <w:p w14:paraId="6DAD90CE">
      <w:pPr>
        <w:rPr>
          <w:rFonts w:cs="Times New Roman"/>
          <w:sz w:val="22"/>
        </w:rPr>
      </w:pPr>
    </w:p>
    <w:p w14:paraId="2E4F5D24">
      <w:pPr>
        <w:ind w:left="312" w:hanging="142"/>
        <w:rPr>
          <w:rFonts w:cs="Times New Roman"/>
          <w:sz w:val="22"/>
        </w:rPr>
      </w:pPr>
    </w:p>
    <w:p w14:paraId="7820EC0A">
      <w:pPr>
        <w:ind w:left="312" w:hanging="142"/>
        <w:rPr>
          <w:rFonts w:cs="Times New Roman"/>
          <w:sz w:val="22"/>
        </w:rPr>
      </w:pPr>
    </w:p>
    <w:p w14:paraId="47835364">
      <w:pPr>
        <w:ind w:left="312" w:hanging="142"/>
        <w:rPr>
          <w:rFonts w:cs="Times New Roman"/>
          <w:sz w:val="22"/>
        </w:rPr>
      </w:pPr>
    </w:p>
    <w:p w14:paraId="1F87B314">
      <w:pPr>
        <w:ind w:left="312" w:hanging="142"/>
        <w:rPr>
          <w:rFonts w:cs="Times New Roman"/>
          <w:sz w:val="22"/>
        </w:rPr>
      </w:pPr>
    </w:p>
    <w:p w14:paraId="4237DCFB">
      <w:pPr>
        <w:ind w:left="312" w:hanging="142"/>
        <w:rPr>
          <w:rFonts w:cs="Times New Roman"/>
          <w:sz w:val="22"/>
        </w:rPr>
      </w:pPr>
    </w:p>
    <w:p w14:paraId="57CAE091">
      <w:pPr>
        <w:ind w:left="312" w:hanging="142"/>
        <w:rPr>
          <w:rFonts w:cs="Times New Roman"/>
          <w:sz w:val="22"/>
        </w:rPr>
      </w:pPr>
    </w:p>
    <w:p w14:paraId="7262CECE">
      <w:pPr>
        <w:ind w:left="312" w:hanging="142"/>
        <w:rPr>
          <w:rFonts w:cs="Times New Roman"/>
          <w:sz w:val="22"/>
        </w:rPr>
      </w:pPr>
    </w:p>
    <w:p w14:paraId="71578BA7">
      <w:pPr>
        <w:ind w:left="312" w:hanging="142"/>
        <w:rPr>
          <w:rFonts w:cs="Times New Roman"/>
          <w:sz w:val="22"/>
        </w:rPr>
      </w:pPr>
    </w:p>
    <w:p w14:paraId="6ED94961">
      <w:pPr>
        <w:ind w:left="312" w:hanging="142"/>
        <w:rPr>
          <w:rFonts w:cs="Times New Roman"/>
          <w:sz w:val="22"/>
        </w:rPr>
      </w:pPr>
    </w:p>
    <w:p w14:paraId="708A29B2">
      <w:pPr>
        <w:ind w:left="312" w:hanging="142"/>
        <w:rPr>
          <w:rFonts w:cs="Times New Roman"/>
          <w:sz w:val="22"/>
        </w:rPr>
      </w:pPr>
    </w:p>
    <w:p w14:paraId="4D63800D">
      <w:pPr>
        <w:ind w:left="312" w:hanging="142"/>
        <w:rPr>
          <w:rFonts w:cs="Times New Roman"/>
          <w:sz w:val="22"/>
        </w:rPr>
      </w:pPr>
    </w:p>
    <w:p w14:paraId="1ED36C91">
      <w:pPr>
        <w:pStyle w:val="2"/>
        <w:shd w:val="clear" w:color="auto" w:fill="EAF1DD" w:themeFill="accent3" w:themeFillTint="33"/>
        <w:rPr>
          <w:rFonts w:ascii="Times New Roman" w:hAnsi="Times New Roman" w:cs="Times New Roman"/>
          <w:sz w:val="22"/>
          <w:szCs w:val="22"/>
        </w:rPr>
      </w:pPr>
      <w:bookmarkStart w:id="19" w:name="_Toc239863230"/>
      <w:r>
        <w:rPr>
          <w:rFonts w:ascii="Times New Roman" w:hAnsi="Times New Roman" w:cs="Times New Roman"/>
          <w:sz w:val="22"/>
          <w:szCs w:val="22"/>
        </w:rPr>
        <w:t>B.2 Relevance to the objectives and priorities of the call – max 3 pages</w:t>
      </w:r>
      <w:bookmarkEnd w:id="19"/>
      <w:r>
        <w:rPr>
          <w:rFonts w:ascii="Times New Roman" w:hAnsi="Times New Roman" w:cs="Times New Roman"/>
          <w:sz w:val="22"/>
          <w:szCs w:val="22"/>
        </w:rPr>
        <w:t xml:space="preserve">  </w:t>
      </w:r>
    </w:p>
    <w:p w14:paraId="38695D57">
      <w:pPr>
        <w:pStyle w:val="3"/>
        <w:rPr>
          <w:rStyle w:val="183"/>
          <w:rFonts w:ascii="Times New Roman" w:hAnsi="Times New Roman" w:eastAsiaTheme="majorEastAsia"/>
          <w:bCs/>
          <w:color w:val="000000"/>
          <w:sz w:val="22"/>
          <w:szCs w:val="22"/>
          <w:lang w:eastAsia="en-US"/>
        </w:rPr>
      </w:pPr>
      <w:bookmarkStart w:id="20" w:name="_Toc239863231"/>
      <w:r>
        <w:rPr>
          <w:rStyle w:val="183"/>
          <w:rFonts w:ascii="Times New Roman" w:hAnsi="Times New Roman" w:eastAsiaTheme="majorEastAsia"/>
          <w:bCs/>
          <w:color w:val="000000"/>
          <w:sz w:val="22"/>
          <w:szCs w:val="22"/>
          <w:lang w:eastAsia="en-US"/>
        </w:rPr>
        <w:t>2.1</w:t>
      </w:r>
      <w:r>
        <w:rPr>
          <w:rStyle w:val="183"/>
          <w:rFonts w:ascii="Times New Roman" w:hAnsi="Times New Roman" w:eastAsiaTheme="majorEastAsia"/>
          <w:bCs/>
          <w:color w:val="auto"/>
          <w:sz w:val="22"/>
          <w:szCs w:val="22"/>
        </w:rPr>
        <w:t xml:space="preserve"> </w:t>
      </w:r>
      <w:bookmarkStart w:id="21" w:name="_Toc239860250"/>
      <w:r>
        <w:rPr>
          <w:rStyle w:val="183"/>
          <w:rFonts w:ascii="Times New Roman" w:hAnsi="Times New Roman" w:eastAsiaTheme="majorEastAsia"/>
          <w:bCs/>
          <w:color w:val="000000"/>
          <w:sz w:val="22"/>
          <w:szCs w:val="22"/>
          <w:lang w:eastAsia="en-US"/>
        </w:rPr>
        <w:t xml:space="preserve">Relevance to the objectives/sectors/themes/specific priorities of the call for </w:t>
      </w:r>
      <w:bookmarkStart w:id="55" w:name="_GoBack"/>
      <w:bookmarkEnd w:id="55"/>
      <w:r>
        <w:rPr>
          <w:rStyle w:val="183"/>
          <w:rFonts w:ascii="Times New Roman" w:hAnsi="Times New Roman" w:eastAsiaTheme="majorEastAsia"/>
          <w:bCs/>
          <w:color w:val="000000"/>
          <w:sz w:val="22"/>
          <w:szCs w:val="22"/>
          <w:lang w:eastAsia="en-US"/>
        </w:rPr>
        <w:t>proposals. Please specify which priorities are addressed - max 5 points</w:t>
      </w:r>
      <w:bookmarkEnd w:id="20"/>
      <w:bookmarkEnd w:id="21"/>
      <w:r>
        <w:rPr>
          <w:rStyle w:val="183"/>
          <w:rFonts w:ascii="Times New Roman" w:hAnsi="Times New Roman" w:eastAsiaTheme="majorEastAsia"/>
          <w:bCs/>
          <w:color w:val="000000"/>
          <w:sz w:val="22"/>
          <w:szCs w:val="22"/>
          <w:lang w:eastAsia="en-US"/>
        </w:rPr>
        <w:t xml:space="preserve"> </w:t>
      </w:r>
    </w:p>
    <w:p w14:paraId="3D2E9930">
      <w:pPr>
        <w:rPr>
          <w:rStyle w:val="183"/>
          <w:rFonts w:ascii="Times New Roman" w:hAnsi="Times New Roman" w:eastAsiaTheme="majorEastAsia"/>
          <w:color w:val="000000"/>
          <w:sz w:val="22"/>
          <w:szCs w:val="22"/>
          <w:lang w:eastAsia="en-US"/>
        </w:rPr>
      </w:pPr>
    </w:p>
    <w:p w14:paraId="3FB7A453">
      <w:pPr>
        <w:pStyle w:val="3"/>
        <w:rPr>
          <w:rStyle w:val="183"/>
          <w:rFonts w:ascii="Times New Roman" w:hAnsi="Times New Roman" w:eastAsiaTheme="majorEastAsia"/>
          <w:bCs w:val="0"/>
          <w:color w:val="000000"/>
          <w:sz w:val="22"/>
          <w:szCs w:val="22"/>
          <w:lang w:eastAsia="en-US"/>
        </w:rPr>
      </w:pPr>
      <w:bookmarkStart w:id="22" w:name="_Toc239863232"/>
      <w:bookmarkStart w:id="23" w:name="_Toc239860251"/>
      <w:r>
        <w:rPr>
          <w:rStyle w:val="183"/>
          <w:rFonts w:ascii="Times New Roman" w:hAnsi="Times New Roman" w:eastAsiaTheme="majorEastAsia"/>
          <w:bCs/>
          <w:color w:val="000000"/>
          <w:sz w:val="22"/>
          <w:szCs w:val="22"/>
          <w:lang w:eastAsia="en-US"/>
        </w:rPr>
        <w:t>2.2 Relevance to the particular needs and constraints of the target country, region(s) and/or relevant sectors</w:t>
      </w:r>
      <w:r>
        <w:rPr>
          <w:rStyle w:val="183"/>
          <w:rFonts w:ascii="Times New Roman" w:hAnsi="Times New Roman" w:eastAsiaTheme="majorEastAsia"/>
          <w:bCs w:val="0"/>
          <w:color w:val="000000"/>
          <w:sz w:val="22"/>
          <w:szCs w:val="22"/>
          <w:lang w:eastAsia="en-US"/>
        </w:rPr>
        <w:t xml:space="preserve"> (including synergy with other EU initiatives and avoidance of duplication) - max 5 points</w:t>
      </w:r>
      <w:bookmarkEnd w:id="22"/>
      <w:bookmarkEnd w:id="23"/>
    </w:p>
    <w:p w14:paraId="0327CE7C">
      <w:pPr>
        <w:rPr>
          <w:rStyle w:val="183"/>
          <w:rFonts w:ascii="Times New Roman" w:hAnsi="Times New Roman" w:eastAsiaTheme="majorEastAsia"/>
          <w:color w:val="000000"/>
          <w:sz w:val="22"/>
          <w:szCs w:val="22"/>
          <w:lang w:eastAsia="en-US"/>
        </w:rPr>
      </w:pPr>
    </w:p>
    <w:p w14:paraId="292925B8">
      <w:pPr>
        <w:pStyle w:val="3"/>
        <w:rPr>
          <w:rStyle w:val="183"/>
          <w:rFonts w:ascii="Times New Roman" w:hAnsi="Times New Roman" w:eastAsiaTheme="majorEastAsia"/>
          <w:bCs w:val="0"/>
          <w:color w:val="000000"/>
          <w:sz w:val="22"/>
          <w:szCs w:val="22"/>
          <w:lang w:eastAsia="en-US"/>
        </w:rPr>
      </w:pPr>
      <w:bookmarkStart w:id="24" w:name="_Toc239860252"/>
      <w:bookmarkStart w:id="25" w:name="_Toc239863233"/>
      <w:r>
        <w:rPr>
          <w:rStyle w:val="183"/>
          <w:rFonts w:ascii="Times New Roman" w:hAnsi="Times New Roman" w:eastAsiaTheme="majorEastAsia"/>
          <w:bCs/>
          <w:color w:val="000000"/>
          <w:sz w:val="22"/>
          <w:szCs w:val="22"/>
          <w:lang w:eastAsia="en-US"/>
        </w:rPr>
        <w:t>2.3 Describe and define the target groups and final beneficiaries</w:t>
      </w:r>
      <w:r>
        <w:rPr>
          <w:rStyle w:val="183"/>
          <w:rFonts w:ascii="Times New Roman" w:hAnsi="Times New Roman" w:eastAsiaTheme="majorEastAsia"/>
          <w:bCs w:val="0"/>
          <w:color w:val="000000"/>
          <w:sz w:val="22"/>
          <w:szCs w:val="22"/>
          <w:lang w:eastAsia="en-US"/>
        </w:rPr>
        <w:t>, their needs and constraints, and state how the action will address these needs - max 5 points</w:t>
      </w:r>
      <w:bookmarkEnd w:id="24"/>
      <w:bookmarkEnd w:id="25"/>
      <w:r>
        <w:rPr>
          <w:rStyle w:val="183"/>
          <w:rFonts w:ascii="Times New Roman" w:hAnsi="Times New Roman" w:eastAsiaTheme="majorEastAsia"/>
          <w:bCs w:val="0"/>
          <w:color w:val="000000"/>
          <w:sz w:val="22"/>
          <w:szCs w:val="22"/>
          <w:lang w:eastAsia="en-US"/>
        </w:rPr>
        <w:t xml:space="preserve"> </w:t>
      </w:r>
    </w:p>
    <w:p w14:paraId="2A98BFF1">
      <w:pPr>
        <w:spacing w:line="276" w:lineRule="auto"/>
        <w:rPr>
          <w:rFonts w:cs="Times New Roman"/>
          <w:sz w:val="22"/>
        </w:rPr>
      </w:pPr>
      <w:r>
        <w:rPr>
          <w:rFonts w:cs="Times New Roman"/>
          <w:i/>
          <w:color w:val="000000"/>
          <w:sz w:val="22"/>
        </w:rPr>
        <w:t>Provide a concise overview of the main target and beneficiary groups. Quantify them where possible and explain their needs and role in the action.</w:t>
      </w:r>
    </w:p>
    <w:tbl>
      <w:tblPr>
        <w:tblStyle w:val="4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515"/>
        <w:gridCol w:w="1417"/>
        <w:gridCol w:w="4819"/>
      </w:tblGrid>
      <w:tr w14:paraId="0AC8E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3515" w:type="dxa"/>
            <w:shd w:val="clear" w:color="auto" w:fill="D9D9D9"/>
            <w:tcMar>
              <w:top w:w="80" w:type="dxa"/>
              <w:left w:w="80" w:type="dxa"/>
              <w:bottom w:w="80" w:type="dxa"/>
              <w:right w:w="80" w:type="dxa"/>
            </w:tcMar>
            <w:vAlign w:val="center"/>
          </w:tcPr>
          <w:p w14:paraId="41083E97">
            <w:pPr>
              <w:spacing w:line="276" w:lineRule="auto"/>
              <w:rPr>
                <w:rFonts w:cs="Times New Roman"/>
                <w:sz w:val="22"/>
              </w:rPr>
            </w:pPr>
            <w:r>
              <w:rPr>
                <w:rFonts w:cs="Times New Roman"/>
                <w:b/>
                <w:color w:val="000000"/>
                <w:sz w:val="22"/>
              </w:rPr>
              <w:t>Target group / beneficiary group</w:t>
            </w:r>
          </w:p>
        </w:tc>
        <w:tc>
          <w:tcPr>
            <w:tcW w:w="1417" w:type="dxa"/>
            <w:shd w:val="clear" w:color="auto" w:fill="D9D9D9"/>
            <w:tcMar>
              <w:top w:w="80" w:type="dxa"/>
              <w:left w:w="80" w:type="dxa"/>
              <w:bottom w:w="80" w:type="dxa"/>
              <w:right w:w="80" w:type="dxa"/>
            </w:tcMar>
            <w:vAlign w:val="center"/>
          </w:tcPr>
          <w:p w14:paraId="74560FFA">
            <w:pPr>
              <w:spacing w:line="276" w:lineRule="auto"/>
              <w:rPr>
                <w:rFonts w:cs="Times New Roman"/>
                <w:sz w:val="22"/>
              </w:rPr>
            </w:pPr>
            <w:r>
              <w:rPr>
                <w:rFonts w:cs="Times New Roman"/>
                <w:b/>
                <w:color w:val="000000"/>
                <w:sz w:val="22"/>
              </w:rPr>
              <w:t>Estimated number</w:t>
            </w:r>
          </w:p>
        </w:tc>
        <w:tc>
          <w:tcPr>
            <w:tcW w:w="4819" w:type="dxa"/>
            <w:shd w:val="clear" w:color="auto" w:fill="D9D9D9"/>
            <w:tcMar>
              <w:top w:w="80" w:type="dxa"/>
              <w:left w:w="80" w:type="dxa"/>
              <w:bottom w:w="80" w:type="dxa"/>
              <w:right w:w="80" w:type="dxa"/>
            </w:tcMar>
            <w:vAlign w:val="center"/>
          </w:tcPr>
          <w:p w14:paraId="24AFE3F5">
            <w:pPr>
              <w:spacing w:line="276" w:lineRule="auto"/>
              <w:rPr>
                <w:rFonts w:cs="Times New Roman"/>
                <w:sz w:val="22"/>
              </w:rPr>
            </w:pPr>
            <w:r>
              <w:rPr>
                <w:rFonts w:cs="Times New Roman"/>
                <w:b/>
                <w:color w:val="000000"/>
                <w:sz w:val="22"/>
              </w:rPr>
              <w:t>Needs and role in the action</w:t>
            </w:r>
          </w:p>
        </w:tc>
      </w:tr>
      <w:tr w14:paraId="3F0E8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3515" w:type="dxa"/>
            <w:tcMar>
              <w:top w:w="80" w:type="dxa"/>
              <w:left w:w="80" w:type="dxa"/>
              <w:bottom w:w="80" w:type="dxa"/>
              <w:right w:w="80" w:type="dxa"/>
            </w:tcMar>
            <w:vAlign w:val="center"/>
          </w:tcPr>
          <w:p w14:paraId="57F1F82E">
            <w:pPr>
              <w:spacing w:line="276" w:lineRule="auto"/>
              <w:rPr>
                <w:rFonts w:cs="Times New Roman"/>
                <w:sz w:val="22"/>
              </w:rPr>
            </w:pPr>
            <w:r>
              <w:rPr>
                <w:rFonts w:cs="Times New Roman"/>
                <w:color w:val="000000"/>
                <w:sz w:val="22"/>
              </w:rPr>
              <w:t>Roma women</w:t>
            </w:r>
          </w:p>
        </w:tc>
        <w:tc>
          <w:tcPr>
            <w:tcW w:w="1417" w:type="dxa"/>
            <w:tcMar>
              <w:top w:w="80" w:type="dxa"/>
              <w:left w:w="80" w:type="dxa"/>
              <w:bottom w:w="80" w:type="dxa"/>
              <w:right w:w="80" w:type="dxa"/>
            </w:tcMar>
            <w:vAlign w:val="center"/>
          </w:tcPr>
          <w:p w14:paraId="78CAF112">
            <w:pPr>
              <w:spacing w:line="276" w:lineRule="auto"/>
              <w:rPr>
                <w:rFonts w:cs="Times New Roman"/>
                <w:sz w:val="22"/>
              </w:rPr>
            </w:pPr>
          </w:p>
        </w:tc>
        <w:tc>
          <w:tcPr>
            <w:tcW w:w="4819" w:type="dxa"/>
            <w:tcMar>
              <w:top w:w="80" w:type="dxa"/>
              <w:left w:w="80" w:type="dxa"/>
              <w:bottom w:w="80" w:type="dxa"/>
              <w:right w:w="80" w:type="dxa"/>
            </w:tcMar>
            <w:vAlign w:val="center"/>
          </w:tcPr>
          <w:p w14:paraId="1C8F431E">
            <w:pPr>
              <w:spacing w:line="276" w:lineRule="auto"/>
              <w:rPr>
                <w:rFonts w:cs="Times New Roman"/>
                <w:sz w:val="22"/>
              </w:rPr>
            </w:pPr>
          </w:p>
        </w:tc>
      </w:tr>
      <w:tr w14:paraId="4BE742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3515" w:type="dxa"/>
            <w:tcMar>
              <w:top w:w="80" w:type="dxa"/>
              <w:left w:w="80" w:type="dxa"/>
              <w:bottom w:w="80" w:type="dxa"/>
              <w:right w:w="80" w:type="dxa"/>
            </w:tcMar>
            <w:vAlign w:val="center"/>
          </w:tcPr>
          <w:p w14:paraId="2B7F7C23">
            <w:pPr>
              <w:spacing w:line="276" w:lineRule="auto"/>
              <w:rPr>
                <w:rFonts w:cs="Times New Roman"/>
                <w:sz w:val="22"/>
              </w:rPr>
            </w:pPr>
            <w:r>
              <w:rPr>
                <w:rFonts w:cs="Times New Roman"/>
                <w:color w:val="000000"/>
                <w:sz w:val="22"/>
              </w:rPr>
              <w:t>Roma youth / NEET persons</w:t>
            </w:r>
          </w:p>
        </w:tc>
        <w:tc>
          <w:tcPr>
            <w:tcW w:w="1417" w:type="dxa"/>
            <w:tcMar>
              <w:top w:w="80" w:type="dxa"/>
              <w:left w:w="80" w:type="dxa"/>
              <w:bottom w:w="80" w:type="dxa"/>
              <w:right w:w="80" w:type="dxa"/>
            </w:tcMar>
            <w:vAlign w:val="center"/>
          </w:tcPr>
          <w:p w14:paraId="54CA036F">
            <w:pPr>
              <w:spacing w:line="276" w:lineRule="auto"/>
              <w:rPr>
                <w:rFonts w:cs="Times New Roman"/>
                <w:sz w:val="22"/>
              </w:rPr>
            </w:pPr>
          </w:p>
        </w:tc>
        <w:tc>
          <w:tcPr>
            <w:tcW w:w="4819" w:type="dxa"/>
            <w:tcMar>
              <w:top w:w="80" w:type="dxa"/>
              <w:left w:w="80" w:type="dxa"/>
              <w:bottom w:w="80" w:type="dxa"/>
              <w:right w:w="80" w:type="dxa"/>
            </w:tcMar>
            <w:vAlign w:val="center"/>
          </w:tcPr>
          <w:p w14:paraId="64F2A66B">
            <w:pPr>
              <w:spacing w:line="276" w:lineRule="auto"/>
              <w:rPr>
                <w:rFonts w:cs="Times New Roman"/>
                <w:sz w:val="22"/>
              </w:rPr>
            </w:pPr>
          </w:p>
        </w:tc>
      </w:tr>
      <w:tr w14:paraId="55364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3515" w:type="dxa"/>
            <w:tcMar>
              <w:top w:w="80" w:type="dxa"/>
              <w:left w:w="80" w:type="dxa"/>
              <w:bottom w:w="80" w:type="dxa"/>
              <w:right w:w="80" w:type="dxa"/>
            </w:tcMar>
            <w:vAlign w:val="center"/>
          </w:tcPr>
          <w:p w14:paraId="01F668C1">
            <w:pPr>
              <w:spacing w:line="276" w:lineRule="auto"/>
              <w:rPr>
                <w:rFonts w:cs="Times New Roman"/>
                <w:sz w:val="22"/>
              </w:rPr>
            </w:pPr>
            <w:r>
              <w:rPr>
                <w:rFonts w:cs="Times New Roman"/>
                <w:color w:val="000000"/>
                <w:sz w:val="22"/>
              </w:rPr>
              <w:t>Roma adults without formal qualifications</w:t>
            </w:r>
          </w:p>
        </w:tc>
        <w:tc>
          <w:tcPr>
            <w:tcW w:w="1417" w:type="dxa"/>
            <w:tcMar>
              <w:top w:w="80" w:type="dxa"/>
              <w:left w:w="80" w:type="dxa"/>
              <w:bottom w:w="80" w:type="dxa"/>
              <w:right w:w="80" w:type="dxa"/>
            </w:tcMar>
            <w:vAlign w:val="center"/>
          </w:tcPr>
          <w:p w14:paraId="651D6F88">
            <w:pPr>
              <w:spacing w:line="276" w:lineRule="auto"/>
              <w:rPr>
                <w:rFonts w:cs="Times New Roman"/>
                <w:sz w:val="22"/>
              </w:rPr>
            </w:pPr>
          </w:p>
        </w:tc>
        <w:tc>
          <w:tcPr>
            <w:tcW w:w="4819" w:type="dxa"/>
            <w:tcMar>
              <w:top w:w="80" w:type="dxa"/>
              <w:left w:w="80" w:type="dxa"/>
              <w:bottom w:w="80" w:type="dxa"/>
              <w:right w:w="80" w:type="dxa"/>
            </w:tcMar>
            <w:vAlign w:val="center"/>
          </w:tcPr>
          <w:p w14:paraId="354C8FD2">
            <w:pPr>
              <w:spacing w:line="276" w:lineRule="auto"/>
              <w:rPr>
                <w:rFonts w:cs="Times New Roman"/>
                <w:sz w:val="22"/>
              </w:rPr>
            </w:pPr>
          </w:p>
        </w:tc>
      </w:tr>
      <w:tr w14:paraId="7EC9A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3515" w:type="dxa"/>
            <w:tcMar>
              <w:top w:w="80" w:type="dxa"/>
              <w:left w:w="80" w:type="dxa"/>
              <w:bottom w:w="80" w:type="dxa"/>
              <w:right w:w="80" w:type="dxa"/>
            </w:tcMar>
            <w:vAlign w:val="center"/>
          </w:tcPr>
          <w:p w14:paraId="1F2EE758">
            <w:pPr>
              <w:spacing w:line="276" w:lineRule="auto"/>
              <w:rPr>
                <w:rFonts w:cs="Times New Roman"/>
                <w:sz w:val="22"/>
              </w:rPr>
            </w:pPr>
            <w:r>
              <w:rPr>
                <w:rFonts w:cs="Times New Roman"/>
                <w:color w:val="000000"/>
                <w:sz w:val="22"/>
              </w:rPr>
              <w:t>Roma entrepreneurs / self-employed persons</w:t>
            </w:r>
          </w:p>
        </w:tc>
        <w:tc>
          <w:tcPr>
            <w:tcW w:w="1417" w:type="dxa"/>
            <w:tcMar>
              <w:top w:w="80" w:type="dxa"/>
              <w:left w:w="80" w:type="dxa"/>
              <w:bottom w:w="80" w:type="dxa"/>
              <w:right w:w="80" w:type="dxa"/>
            </w:tcMar>
            <w:vAlign w:val="center"/>
          </w:tcPr>
          <w:p w14:paraId="656DCB85">
            <w:pPr>
              <w:spacing w:line="276" w:lineRule="auto"/>
              <w:rPr>
                <w:rFonts w:cs="Times New Roman"/>
                <w:sz w:val="22"/>
              </w:rPr>
            </w:pPr>
          </w:p>
        </w:tc>
        <w:tc>
          <w:tcPr>
            <w:tcW w:w="4819" w:type="dxa"/>
            <w:tcMar>
              <w:top w:w="80" w:type="dxa"/>
              <w:left w:w="80" w:type="dxa"/>
              <w:bottom w:w="80" w:type="dxa"/>
              <w:right w:w="80" w:type="dxa"/>
            </w:tcMar>
            <w:vAlign w:val="center"/>
          </w:tcPr>
          <w:p w14:paraId="4025A221">
            <w:pPr>
              <w:spacing w:line="276" w:lineRule="auto"/>
              <w:rPr>
                <w:rFonts w:cs="Times New Roman"/>
                <w:sz w:val="22"/>
              </w:rPr>
            </w:pPr>
          </w:p>
        </w:tc>
      </w:tr>
      <w:tr w14:paraId="129FF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3515" w:type="dxa"/>
            <w:tcMar>
              <w:top w:w="80" w:type="dxa"/>
              <w:left w:w="80" w:type="dxa"/>
              <w:bottom w:w="80" w:type="dxa"/>
              <w:right w:w="80" w:type="dxa"/>
            </w:tcMar>
            <w:vAlign w:val="center"/>
          </w:tcPr>
          <w:p w14:paraId="19F11BEC">
            <w:pPr>
              <w:spacing w:line="276" w:lineRule="auto"/>
              <w:rPr>
                <w:rFonts w:cs="Times New Roman"/>
                <w:sz w:val="22"/>
              </w:rPr>
            </w:pPr>
            <w:r>
              <w:rPr>
                <w:rFonts w:cs="Times New Roman"/>
                <w:color w:val="000000"/>
                <w:sz w:val="22"/>
              </w:rPr>
              <w:t>Other Roma beneficiaries</w:t>
            </w:r>
          </w:p>
        </w:tc>
        <w:tc>
          <w:tcPr>
            <w:tcW w:w="1417" w:type="dxa"/>
            <w:tcMar>
              <w:top w:w="80" w:type="dxa"/>
              <w:left w:w="80" w:type="dxa"/>
              <w:bottom w:w="80" w:type="dxa"/>
              <w:right w:w="80" w:type="dxa"/>
            </w:tcMar>
            <w:vAlign w:val="center"/>
          </w:tcPr>
          <w:p w14:paraId="51C8E874">
            <w:pPr>
              <w:spacing w:line="276" w:lineRule="auto"/>
              <w:rPr>
                <w:rFonts w:cs="Times New Roman"/>
                <w:sz w:val="22"/>
              </w:rPr>
            </w:pPr>
          </w:p>
        </w:tc>
        <w:tc>
          <w:tcPr>
            <w:tcW w:w="4819" w:type="dxa"/>
            <w:tcMar>
              <w:top w:w="80" w:type="dxa"/>
              <w:left w:w="80" w:type="dxa"/>
              <w:bottom w:w="80" w:type="dxa"/>
              <w:right w:w="80" w:type="dxa"/>
            </w:tcMar>
            <w:vAlign w:val="center"/>
          </w:tcPr>
          <w:p w14:paraId="238A7B11">
            <w:pPr>
              <w:spacing w:line="276" w:lineRule="auto"/>
              <w:rPr>
                <w:rFonts w:cs="Times New Roman"/>
                <w:sz w:val="22"/>
              </w:rPr>
            </w:pPr>
          </w:p>
        </w:tc>
      </w:tr>
    </w:tbl>
    <w:p w14:paraId="1D9042F6">
      <w:pPr>
        <w:spacing w:line="276" w:lineRule="auto"/>
        <w:rPr>
          <w:rFonts w:cs="Times New Roman"/>
          <w:sz w:val="22"/>
        </w:rPr>
      </w:pPr>
      <w:r>
        <w:rPr>
          <w:rFonts w:cs="Times New Roman"/>
          <w:b/>
          <w:color w:val="000000"/>
          <w:sz w:val="22"/>
        </w:rPr>
        <w:t>Explain how the target groups will be reached, selected and involved:</w:t>
      </w:r>
    </w:p>
    <w:p w14:paraId="42659F60">
      <w:pPr>
        <w:spacing w:line="276" w:lineRule="auto"/>
        <w:ind w:left="851"/>
        <w:rPr>
          <w:rFonts w:cs="Times New Roman"/>
          <w:sz w:val="22"/>
        </w:rPr>
      </w:pPr>
    </w:p>
    <w:p w14:paraId="4F9FEEB4">
      <w:pPr>
        <w:pStyle w:val="3"/>
        <w:rPr>
          <w:rStyle w:val="183"/>
          <w:rFonts w:ascii="Times New Roman" w:hAnsi="Times New Roman" w:eastAsiaTheme="majorEastAsia"/>
          <w:bCs w:val="0"/>
          <w:color w:val="000000"/>
          <w:sz w:val="22"/>
          <w:szCs w:val="22"/>
          <w:lang w:eastAsia="en-US"/>
        </w:rPr>
      </w:pPr>
      <w:bookmarkStart w:id="26" w:name="_Toc239860253"/>
      <w:bookmarkStart w:id="27" w:name="_Toc239863234"/>
      <w:r>
        <w:rPr>
          <w:rStyle w:val="183"/>
          <w:rFonts w:ascii="Times New Roman" w:hAnsi="Times New Roman" w:eastAsiaTheme="majorEastAsia"/>
          <w:bCs w:val="0"/>
          <w:color w:val="000000"/>
          <w:sz w:val="22"/>
          <w:szCs w:val="22"/>
          <w:lang w:eastAsia="en-US"/>
        </w:rPr>
        <w:t>2.4 Particular added-value elements (address elements that apply like innovation, pilot model partnerships or something else)– max 5 points</w:t>
      </w:r>
      <w:bookmarkEnd w:id="26"/>
      <w:bookmarkEnd w:id="27"/>
    </w:p>
    <w:p w14:paraId="45A66094">
      <w:pPr>
        <w:rPr>
          <w:rFonts w:cs="Times New Roman"/>
          <w:sz w:val="22"/>
        </w:rPr>
      </w:pPr>
    </w:p>
    <w:p w14:paraId="5EC7FB09">
      <w:pPr>
        <w:rPr>
          <w:rFonts w:cs="Times New Roman"/>
          <w:sz w:val="22"/>
        </w:rPr>
      </w:pPr>
    </w:p>
    <w:p w14:paraId="55735CC2">
      <w:pPr>
        <w:rPr>
          <w:rFonts w:cs="Times New Roman"/>
          <w:sz w:val="22"/>
        </w:rPr>
      </w:pPr>
    </w:p>
    <w:p w14:paraId="1D24FBB3">
      <w:pPr>
        <w:rPr>
          <w:rFonts w:cs="Times New Roman"/>
          <w:sz w:val="22"/>
        </w:rPr>
      </w:pPr>
    </w:p>
    <w:p w14:paraId="4A72EAA3">
      <w:pPr>
        <w:rPr>
          <w:rFonts w:cs="Times New Roman"/>
          <w:sz w:val="22"/>
        </w:rPr>
      </w:pPr>
    </w:p>
    <w:p w14:paraId="64610A40">
      <w:pPr>
        <w:rPr>
          <w:rFonts w:cs="Times New Roman"/>
          <w:sz w:val="22"/>
        </w:rPr>
      </w:pPr>
    </w:p>
    <w:p w14:paraId="365E73AD">
      <w:pPr>
        <w:rPr>
          <w:rFonts w:cs="Times New Roman"/>
          <w:sz w:val="22"/>
        </w:rPr>
      </w:pPr>
    </w:p>
    <w:p w14:paraId="71C76992">
      <w:pPr>
        <w:rPr>
          <w:rFonts w:cs="Times New Roman"/>
          <w:sz w:val="22"/>
        </w:rPr>
      </w:pPr>
    </w:p>
    <w:p w14:paraId="09FC01BD">
      <w:pPr>
        <w:rPr>
          <w:rFonts w:cs="Times New Roman"/>
          <w:sz w:val="22"/>
        </w:rPr>
      </w:pPr>
    </w:p>
    <w:p w14:paraId="23A46F12">
      <w:pPr>
        <w:pStyle w:val="2"/>
        <w:shd w:val="clear" w:color="auto" w:fill="EAF1DD" w:themeFill="accent3" w:themeFillTint="33"/>
        <w:rPr>
          <w:rFonts w:ascii="Times New Roman" w:hAnsi="Times New Roman" w:cs="Times New Roman"/>
          <w:sz w:val="22"/>
          <w:szCs w:val="22"/>
        </w:rPr>
      </w:pPr>
      <w:bookmarkStart w:id="28" w:name="_Toc239863235"/>
      <w:r>
        <w:rPr>
          <w:rFonts w:ascii="Times New Roman" w:hAnsi="Times New Roman" w:cs="Times New Roman"/>
          <w:sz w:val="22"/>
          <w:szCs w:val="22"/>
        </w:rPr>
        <w:t>B.3 Quality and feasibility of the proposed action – maximum 3 pages</w:t>
      </w:r>
      <w:bookmarkEnd w:id="28"/>
    </w:p>
    <w:p w14:paraId="69E1D64A">
      <w:pPr>
        <w:pStyle w:val="3"/>
        <w:rPr>
          <w:rStyle w:val="183"/>
          <w:rFonts w:ascii="Times New Roman" w:hAnsi="Times New Roman" w:eastAsiaTheme="majorEastAsia"/>
          <w:bCs w:val="0"/>
          <w:color w:val="000000"/>
          <w:sz w:val="22"/>
          <w:szCs w:val="22"/>
          <w:lang w:eastAsia="en-US"/>
        </w:rPr>
      </w:pPr>
      <w:bookmarkStart w:id="29" w:name="_Toc239863236"/>
      <w:r>
        <w:rPr>
          <w:rStyle w:val="183"/>
          <w:rFonts w:ascii="Times New Roman" w:hAnsi="Times New Roman" w:eastAsiaTheme="majorEastAsia"/>
          <w:bCs w:val="0"/>
          <w:color w:val="000000"/>
          <w:sz w:val="22"/>
          <w:szCs w:val="22"/>
          <w:lang w:eastAsia="en-US"/>
        </w:rPr>
        <w:t>3.1 Coherence of the intervention logic – max 6 points</w:t>
      </w:r>
      <w:bookmarkEnd w:id="29"/>
      <w:r>
        <w:rPr>
          <w:rStyle w:val="183"/>
          <w:rFonts w:ascii="Times New Roman" w:hAnsi="Times New Roman" w:eastAsiaTheme="majorEastAsia"/>
          <w:bCs w:val="0"/>
          <w:color w:val="000000"/>
          <w:sz w:val="22"/>
          <w:szCs w:val="22"/>
          <w:lang w:eastAsia="en-US"/>
        </w:rPr>
        <w:t xml:space="preserve"> </w:t>
      </w:r>
    </w:p>
    <w:p w14:paraId="1FC04DF7">
      <w:pPr>
        <w:rPr>
          <w:rFonts w:cs="Times New Roman"/>
          <w:sz w:val="22"/>
        </w:rPr>
      </w:pPr>
    </w:p>
    <w:p w14:paraId="3BD53CDE">
      <w:pPr>
        <w:rPr>
          <w:rFonts w:cs="Times New Roman"/>
          <w:sz w:val="22"/>
        </w:rPr>
      </w:pPr>
      <w:r>
        <w:rPr>
          <w:rFonts w:cs="Times New Roman"/>
          <w:sz w:val="22"/>
        </w:rPr>
        <w:t>Explain briefly how the activities will produce the outputs and how these will contribute to the expected outcomes. Use the same activity and result references, indicators and targets as in Annex C — Logical Framework.</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7"/>
        <w:gridCol w:w="1758"/>
        <w:gridCol w:w="1682"/>
        <w:gridCol w:w="1832"/>
        <w:gridCol w:w="2437"/>
      </w:tblGrid>
      <w:tr w14:paraId="58270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32B2F20">
            <w:pPr>
              <w:rPr>
                <w:rFonts w:cs="Times New Roman"/>
                <w:b/>
                <w:bCs/>
                <w:sz w:val="22"/>
                <w:lang w:val="en-GB"/>
              </w:rPr>
            </w:pPr>
            <w:r>
              <w:rPr>
                <w:rFonts w:cs="Times New Roman"/>
                <w:b/>
                <w:bCs/>
                <w:sz w:val="22"/>
                <w:lang w:val="en-GB"/>
              </w:rPr>
              <w:t>Problem identified</w:t>
            </w:r>
          </w:p>
        </w:tc>
        <w:tc>
          <w:tcPr>
            <w:tcW w:w="0" w:type="auto"/>
          </w:tcPr>
          <w:p w14:paraId="3ABBB7DE">
            <w:pPr>
              <w:rPr>
                <w:rFonts w:cs="Times New Roman"/>
                <w:b/>
                <w:bCs/>
                <w:sz w:val="22"/>
                <w:lang w:val="en-GB"/>
              </w:rPr>
            </w:pPr>
            <w:r>
              <w:rPr>
                <w:rFonts w:cs="Times New Roman"/>
                <w:b/>
                <w:bCs/>
                <w:sz w:val="22"/>
                <w:lang w:val="en-GB"/>
              </w:rPr>
              <w:t>Proposed activity</w:t>
            </w:r>
          </w:p>
        </w:tc>
        <w:tc>
          <w:tcPr>
            <w:tcW w:w="0" w:type="auto"/>
          </w:tcPr>
          <w:p w14:paraId="4E897FF0">
            <w:pPr>
              <w:rPr>
                <w:rFonts w:cs="Times New Roman"/>
                <w:b/>
                <w:bCs/>
                <w:sz w:val="22"/>
                <w:lang w:val="en-GB"/>
              </w:rPr>
            </w:pPr>
            <w:r>
              <w:rPr>
                <w:rFonts w:cs="Times New Roman"/>
                <w:b/>
                <w:bCs/>
                <w:sz w:val="22"/>
                <w:lang w:val="en-GB"/>
              </w:rPr>
              <w:t>Expected output</w:t>
            </w:r>
          </w:p>
        </w:tc>
        <w:tc>
          <w:tcPr>
            <w:tcW w:w="0" w:type="auto"/>
          </w:tcPr>
          <w:p w14:paraId="0BFDEE30">
            <w:pPr>
              <w:rPr>
                <w:rFonts w:cs="Times New Roman"/>
                <w:b/>
                <w:bCs/>
                <w:sz w:val="22"/>
                <w:lang w:val="en-GB"/>
              </w:rPr>
            </w:pPr>
            <w:r>
              <w:rPr>
                <w:rFonts w:cs="Times New Roman"/>
                <w:b/>
                <w:bCs/>
                <w:sz w:val="22"/>
                <w:lang w:val="en-GB"/>
              </w:rPr>
              <w:t>Expected outcome</w:t>
            </w:r>
          </w:p>
        </w:tc>
        <w:tc>
          <w:tcPr>
            <w:tcW w:w="0" w:type="auto"/>
          </w:tcPr>
          <w:p w14:paraId="27A74C4E">
            <w:pPr>
              <w:rPr>
                <w:rFonts w:cs="Times New Roman"/>
                <w:b/>
                <w:bCs/>
                <w:sz w:val="22"/>
                <w:lang w:val="en-GB"/>
              </w:rPr>
            </w:pPr>
            <w:r>
              <w:rPr>
                <w:rFonts w:cs="Times New Roman"/>
                <w:b/>
                <w:bCs/>
                <w:sz w:val="22"/>
                <w:lang w:val="en-GB"/>
              </w:rPr>
              <w:t>Indicator(s) and target(s)</w:t>
            </w:r>
          </w:p>
        </w:tc>
      </w:tr>
      <w:tr w14:paraId="05147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D4D07EB">
            <w:pPr>
              <w:rPr>
                <w:rFonts w:cs="Times New Roman"/>
                <w:b/>
                <w:bCs/>
                <w:sz w:val="22"/>
                <w:lang w:val="en-GB"/>
              </w:rPr>
            </w:pPr>
          </w:p>
        </w:tc>
        <w:tc>
          <w:tcPr>
            <w:tcW w:w="0" w:type="auto"/>
          </w:tcPr>
          <w:p w14:paraId="3F35BAA2">
            <w:pPr>
              <w:rPr>
                <w:rFonts w:cs="Times New Roman"/>
                <w:sz w:val="22"/>
                <w:lang w:val="en-GB"/>
              </w:rPr>
            </w:pPr>
          </w:p>
        </w:tc>
        <w:tc>
          <w:tcPr>
            <w:tcW w:w="0" w:type="auto"/>
          </w:tcPr>
          <w:p w14:paraId="0B45A0DC">
            <w:pPr>
              <w:rPr>
                <w:rFonts w:cs="Times New Roman"/>
                <w:sz w:val="22"/>
                <w:lang w:val="en-GB"/>
              </w:rPr>
            </w:pPr>
          </w:p>
        </w:tc>
        <w:tc>
          <w:tcPr>
            <w:tcW w:w="0" w:type="auto"/>
          </w:tcPr>
          <w:p w14:paraId="0938E0C1">
            <w:pPr>
              <w:rPr>
                <w:rFonts w:cs="Times New Roman"/>
                <w:sz w:val="22"/>
                <w:lang w:val="en-GB"/>
              </w:rPr>
            </w:pPr>
          </w:p>
        </w:tc>
        <w:tc>
          <w:tcPr>
            <w:tcW w:w="0" w:type="auto"/>
          </w:tcPr>
          <w:p w14:paraId="661314DE">
            <w:pPr>
              <w:rPr>
                <w:rFonts w:cs="Times New Roman"/>
                <w:sz w:val="22"/>
                <w:lang w:val="en-GB"/>
              </w:rPr>
            </w:pPr>
          </w:p>
        </w:tc>
      </w:tr>
      <w:tr w14:paraId="5642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C382E61">
            <w:pPr>
              <w:rPr>
                <w:rFonts w:cs="Times New Roman"/>
                <w:sz w:val="22"/>
                <w:lang w:val="en-GB"/>
              </w:rPr>
            </w:pPr>
          </w:p>
        </w:tc>
        <w:tc>
          <w:tcPr>
            <w:tcW w:w="0" w:type="auto"/>
          </w:tcPr>
          <w:p w14:paraId="12582B23">
            <w:pPr>
              <w:rPr>
                <w:rFonts w:cs="Times New Roman"/>
                <w:sz w:val="22"/>
                <w:lang w:val="en-GB"/>
              </w:rPr>
            </w:pPr>
          </w:p>
        </w:tc>
        <w:tc>
          <w:tcPr>
            <w:tcW w:w="0" w:type="auto"/>
          </w:tcPr>
          <w:p w14:paraId="5B7BA6C5">
            <w:pPr>
              <w:rPr>
                <w:rFonts w:cs="Times New Roman"/>
                <w:sz w:val="22"/>
                <w:lang w:val="en-GB"/>
              </w:rPr>
            </w:pPr>
          </w:p>
        </w:tc>
        <w:tc>
          <w:tcPr>
            <w:tcW w:w="0" w:type="auto"/>
          </w:tcPr>
          <w:p w14:paraId="31B9B13A">
            <w:pPr>
              <w:rPr>
                <w:rFonts w:cs="Times New Roman"/>
                <w:sz w:val="22"/>
                <w:lang w:val="en-GB"/>
              </w:rPr>
            </w:pPr>
          </w:p>
        </w:tc>
        <w:tc>
          <w:tcPr>
            <w:tcW w:w="0" w:type="auto"/>
          </w:tcPr>
          <w:p w14:paraId="3BD0D9DC">
            <w:pPr>
              <w:rPr>
                <w:rFonts w:cs="Times New Roman"/>
                <w:sz w:val="22"/>
                <w:lang w:val="en-GB"/>
              </w:rPr>
            </w:pPr>
          </w:p>
        </w:tc>
      </w:tr>
      <w:tr w14:paraId="19CA5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332D8F9">
            <w:pPr>
              <w:rPr>
                <w:rFonts w:cs="Times New Roman"/>
                <w:sz w:val="22"/>
                <w:lang w:val="en-GB"/>
              </w:rPr>
            </w:pPr>
          </w:p>
        </w:tc>
        <w:tc>
          <w:tcPr>
            <w:tcW w:w="0" w:type="auto"/>
          </w:tcPr>
          <w:p w14:paraId="60BAA06C">
            <w:pPr>
              <w:rPr>
                <w:rFonts w:cs="Times New Roman"/>
                <w:sz w:val="22"/>
                <w:lang w:val="en-GB"/>
              </w:rPr>
            </w:pPr>
          </w:p>
        </w:tc>
        <w:tc>
          <w:tcPr>
            <w:tcW w:w="0" w:type="auto"/>
          </w:tcPr>
          <w:p w14:paraId="72A93283">
            <w:pPr>
              <w:rPr>
                <w:rFonts w:cs="Times New Roman"/>
                <w:sz w:val="22"/>
                <w:lang w:val="en-GB"/>
              </w:rPr>
            </w:pPr>
          </w:p>
        </w:tc>
        <w:tc>
          <w:tcPr>
            <w:tcW w:w="0" w:type="auto"/>
          </w:tcPr>
          <w:p w14:paraId="6003BF47">
            <w:pPr>
              <w:rPr>
                <w:rFonts w:cs="Times New Roman"/>
                <w:sz w:val="22"/>
                <w:lang w:val="en-GB"/>
              </w:rPr>
            </w:pPr>
          </w:p>
        </w:tc>
        <w:tc>
          <w:tcPr>
            <w:tcW w:w="0" w:type="auto"/>
          </w:tcPr>
          <w:p w14:paraId="0ACDF205">
            <w:pPr>
              <w:rPr>
                <w:rFonts w:cs="Times New Roman"/>
                <w:sz w:val="22"/>
                <w:lang w:val="en-GB"/>
              </w:rPr>
            </w:pPr>
          </w:p>
        </w:tc>
      </w:tr>
    </w:tbl>
    <w:p w14:paraId="7F8B0963">
      <w:pPr>
        <w:rPr>
          <w:rFonts w:cs="Times New Roman"/>
          <w:sz w:val="22"/>
        </w:rPr>
      </w:pPr>
    </w:p>
    <w:p w14:paraId="184A00C8">
      <w:pPr>
        <w:rPr>
          <w:rFonts w:cs="Times New Roman"/>
          <w:sz w:val="22"/>
        </w:rPr>
      </w:pPr>
    </w:p>
    <w:p w14:paraId="41C70703">
      <w:pPr>
        <w:pStyle w:val="3"/>
        <w:rPr>
          <w:rStyle w:val="183"/>
          <w:rFonts w:ascii="Times New Roman" w:hAnsi="Times New Roman" w:eastAsiaTheme="majorEastAsia"/>
          <w:bCs w:val="0"/>
          <w:color w:val="000000"/>
          <w:sz w:val="22"/>
          <w:szCs w:val="22"/>
          <w:lang w:eastAsia="en-US"/>
        </w:rPr>
      </w:pPr>
      <w:bookmarkStart w:id="30" w:name="_Toc239863237"/>
      <w:r>
        <w:rPr>
          <w:rStyle w:val="183"/>
          <w:rFonts w:ascii="Times New Roman" w:hAnsi="Times New Roman" w:eastAsiaTheme="majorEastAsia"/>
          <w:bCs w:val="0"/>
          <w:color w:val="000000"/>
          <w:sz w:val="22"/>
          <w:szCs w:val="22"/>
          <w:lang w:eastAsia="en-US"/>
        </w:rPr>
        <w:t>3.2 Feasibility of the work plan – max 6 points</w:t>
      </w:r>
      <w:bookmarkEnd w:id="30"/>
      <w:r>
        <w:rPr>
          <w:rStyle w:val="183"/>
          <w:rFonts w:ascii="Times New Roman" w:hAnsi="Times New Roman" w:eastAsiaTheme="majorEastAsia"/>
          <w:bCs w:val="0"/>
          <w:color w:val="000000"/>
          <w:sz w:val="22"/>
          <w:szCs w:val="22"/>
          <w:lang w:eastAsia="en-US"/>
        </w:rPr>
        <w:t xml:space="preserve"> </w:t>
      </w:r>
    </w:p>
    <w:p w14:paraId="7048A0FB">
      <w:pPr>
        <w:rPr>
          <w:rFonts w:cs="Times New Roman"/>
          <w:sz w:val="22"/>
        </w:rPr>
      </w:pPr>
    </w:p>
    <w:p w14:paraId="5282B993">
      <w:pPr>
        <w:jc w:val="both"/>
        <w:rPr>
          <w:rFonts w:cs="Times New Roman"/>
          <w:sz w:val="22"/>
        </w:rPr>
      </w:pPr>
      <w:r>
        <w:rPr>
          <w:rFonts w:cs="Times New Roman"/>
          <w:sz w:val="22"/>
        </w:rPr>
        <w:t>List each main activity, its start and end months, responsible entity and role, expected output, and prerequisites. Use M1, M2, etc. Ensure realistic sequencing within the permitted duration and consistency with the Logical Framework. Add rows as needed.</w:t>
      </w:r>
    </w:p>
    <w:tbl>
      <w:tblPr>
        <w:tblStyle w:val="12"/>
        <w:tblW w:w="9645" w:type="dxa"/>
        <w:tblInd w:w="120" w:type="dxa"/>
        <w:tblBorders>
          <w:top w:val="single" w:color="C9D2DA" w:sz="4" w:space="0"/>
          <w:left w:val="single" w:color="C9D2DA" w:sz="4" w:space="0"/>
          <w:bottom w:val="single" w:color="C9D2DA" w:sz="4" w:space="0"/>
          <w:right w:val="single" w:color="C9D2DA" w:sz="4" w:space="0"/>
          <w:insideH w:val="single" w:color="C9D2DA" w:sz="4" w:space="0"/>
          <w:insideV w:val="single" w:color="C9D2DA" w:sz="4" w:space="0"/>
        </w:tblBorders>
        <w:tblLayout w:type="fixed"/>
        <w:tblCellMar>
          <w:top w:w="0" w:type="dxa"/>
          <w:left w:w="108" w:type="dxa"/>
          <w:bottom w:w="0" w:type="dxa"/>
          <w:right w:w="108" w:type="dxa"/>
        </w:tblCellMar>
      </w:tblPr>
      <w:tblGrid>
        <w:gridCol w:w="2601"/>
        <w:gridCol w:w="1001"/>
        <w:gridCol w:w="1001"/>
        <w:gridCol w:w="2702"/>
        <w:gridCol w:w="2340"/>
      </w:tblGrid>
      <w:tr w14:paraId="7F56E9CF">
        <w:tblPrEx>
          <w:tblBorders>
            <w:top w:val="single" w:color="C9D2DA" w:sz="4" w:space="0"/>
            <w:left w:val="single" w:color="C9D2DA" w:sz="4" w:space="0"/>
            <w:bottom w:val="single" w:color="C9D2DA" w:sz="4" w:space="0"/>
            <w:right w:val="single" w:color="C9D2DA" w:sz="4" w:space="0"/>
            <w:insideH w:val="single" w:color="C9D2DA" w:sz="4" w:space="0"/>
            <w:insideV w:val="single" w:color="C9D2DA" w:sz="4" w:space="0"/>
          </w:tblBorders>
          <w:tblCellMar>
            <w:top w:w="0" w:type="dxa"/>
            <w:left w:w="108" w:type="dxa"/>
            <w:bottom w:w="0" w:type="dxa"/>
            <w:right w:w="108" w:type="dxa"/>
          </w:tblCellMar>
        </w:tblPrEx>
        <w:trPr>
          <w:cantSplit/>
          <w:tblHeader/>
        </w:trPr>
        <w:tc>
          <w:tcPr>
            <w:tcW w:w="2600" w:type="dxa"/>
            <w:tcBorders>
              <w:top w:val="single" w:color="C9D2DA" w:sz="4" w:space="0"/>
              <w:left w:val="single" w:color="C9D2DA" w:sz="4" w:space="0"/>
              <w:bottom w:val="single" w:color="C9D2DA" w:sz="4" w:space="0"/>
              <w:right w:val="single" w:color="C9D2DA" w:sz="4" w:space="0"/>
            </w:tcBorders>
            <w:shd w:val="clear" w:color="auto" w:fill="E8EEF5"/>
            <w:tcMar>
              <w:top w:w="80" w:type="dxa"/>
              <w:left w:w="120" w:type="dxa"/>
              <w:bottom w:w="80" w:type="dxa"/>
              <w:right w:w="120" w:type="dxa"/>
            </w:tcMar>
          </w:tcPr>
          <w:p w14:paraId="06B33837">
            <w:pPr>
              <w:rPr>
                <w:rFonts w:cs="Times New Roman"/>
                <w:sz w:val="22"/>
              </w:rPr>
            </w:pPr>
            <w:r>
              <w:rPr>
                <w:rFonts w:cs="Times New Roman"/>
                <w:b/>
                <w:sz w:val="22"/>
              </w:rPr>
              <w:t>Activity ID and description</w:t>
            </w:r>
          </w:p>
        </w:tc>
        <w:tc>
          <w:tcPr>
            <w:tcW w:w="1000" w:type="dxa"/>
            <w:tcBorders>
              <w:top w:val="single" w:color="C9D2DA" w:sz="4" w:space="0"/>
              <w:left w:val="single" w:color="C9D2DA" w:sz="4" w:space="0"/>
              <w:bottom w:val="single" w:color="C9D2DA" w:sz="4" w:space="0"/>
              <w:right w:val="single" w:color="C9D2DA" w:sz="4" w:space="0"/>
            </w:tcBorders>
            <w:shd w:val="clear" w:color="auto" w:fill="E8EEF5"/>
            <w:tcMar>
              <w:top w:w="80" w:type="dxa"/>
              <w:left w:w="120" w:type="dxa"/>
              <w:bottom w:w="80" w:type="dxa"/>
              <w:right w:w="120" w:type="dxa"/>
            </w:tcMar>
          </w:tcPr>
          <w:p w14:paraId="24805C7D">
            <w:pPr>
              <w:rPr>
                <w:rFonts w:cs="Times New Roman"/>
                <w:sz w:val="22"/>
              </w:rPr>
            </w:pPr>
            <w:r>
              <w:rPr>
                <w:rFonts w:cs="Times New Roman"/>
                <w:b/>
                <w:sz w:val="22"/>
              </w:rPr>
              <w:t>Start month</w:t>
            </w:r>
          </w:p>
        </w:tc>
        <w:tc>
          <w:tcPr>
            <w:tcW w:w="1000" w:type="dxa"/>
            <w:tcBorders>
              <w:top w:val="single" w:color="C9D2DA" w:sz="4" w:space="0"/>
              <w:left w:val="single" w:color="C9D2DA" w:sz="4" w:space="0"/>
              <w:bottom w:val="single" w:color="C9D2DA" w:sz="4" w:space="0"/>
              <w:right w:val="single" w:color="C9D2DA" w:sz="4" w:space="0"/>
            </w:tcBorders>
            <w:shd w:val="clear" w:color="auto" w:fill="E8EEF5"/>
            <w:tcMar>
              <w:top w:w="80" w:type="dxa"/>
              <w:left w:w="120" w:type="dxa"/>
              <w:bottom w:w="80" w:type="dxa"/>
              <w:right w:w="120" w:type="dxa"/>
            </w:tcMar>
          </w:tcPr>
          <w:p w14:paraId="6B68FE53">
            <w:pPr>
              <w:rPr>
                <w:rFonts w:cs="Times New Roman"/>
                <w:sz w:val="22"/>
              </w:rPr>
            </w:pPr>
            <w:r>
              <w:rPr>
                <w:rFonts w:cs="Times New Roman"/>
                <w:b/>
                <w:sz w:val="22"/>
              </w:rPr>
              <w:t>End month</w:t>
            </w:r>
          </w:p>
        </w:tc>
        <w:tc>
          <w:tcPr>
            <w:tcW w:w="2700" w:type="dxa"/>
            <w:tcBorders>
              <w:top w:val="single" w:color="C9D2DA" w:sz="4" w:space="0"/>
              <w:left w:val="single" w:color="C9D2DA" w:sz="4" w:space="0"/>
              <w:bottom w:val="single" w:color="C9D2DA" w:sz="4" w:space="0"/>
              <w:right w:val="single" w:color="C9D2DA" w:sz="4" w:space="0"/>
            </w:tcBorders>
            <w:shd w:val="clear" w:color="auto" w:fill="E8EEF5"/>
            <w:tcMar>
              <w:top w:w="80" w:type="dxa"/>
              <w:left w:w="120" w:type="dxa"/>
              <w:bottom w:w="80" w:type="dxa"/>
              <w:right w:w="120" w:type="dxa"/>
            </w:tcMar>
          </w:tcPr>
          <w:p w14:paraId="35F1AAF7">
            <w:pPr>
              <w:rPr>
                <w:rFonts w:cs="Times New Roman"/>
                <w:sz w:val="22"/>
              </w:rPr>
            </w:pPr>
            <w:r>
              <w:rPr>
                <w:rFonts w:cs="Times New Roman"/>
                <w:b/>
                <w:sz w:val="22"/>
              </w:rPr>
              <w:t>Responsible entity / role</w:t>
            </w:r>
          </w:p>
        </w:tc>
        <w:tc>
          <w:tcPr>
            <w:tcW w:w="2338" w:type="dxa"/>
            <w:tcBorders>
              <w:top w:val="single" w:color="C9D2DA" w:sz="4" w:space="0"/>
              <w:left w:val="single" w:color="C9D2DA" w:sz="4" w:space="0"/>
              <w:bottom w:val="single" w:color="C9D2DA" w:sz="4" w:space="0"/>
              <w:right w:val="single" w:color="C9D2DA" w:sz="4" w:space="0"/>
            </w:tcBorders>
            <w:shd w:val="clear" w:color="auto" w:fill="E8EEF5"/>
            <w:tcMar>
              <w:top w:w="80" w:type="dxa"/>
              <w:left w:w="120" w:type="dxa"/>
              <w:bottom w:w="80" w:type="dxa"/>
              <w:right w:w="120" w:type="dxa"/>
            </w:tcMar>
          </w:tcPr>
          <w:p w14:paraId="1338A677">
            <w:pPr>
              <w:rPr>
                <w:rFonts w:cs="Times New Roman"/>
                <w:sz w:val="22"/>
              </w:rPr>
            </w:pPr>
            <w:r>
              <w:rPr>
                <w:rFonts w:cs="Times New Roman"/>
                <w:b/>
                <w:sz w:val="22"/>
              </w:rPr>
              <w:t>Output / milestone</w:t>
            </w:r>
          </w:p>
        </w:tc>
      </w:tr>
      <w:tr w14:paraId="12164EAE">
        <w:tblPrEx>
          <w:tblBorders>
            <w:top w:val="single" w:color="C9D2DA" w:sz="4" w:space="0"/>
            <w:left w:val="single" w:color="C9D2DA" w:sz="4" w:space="0"/>
            <w:bottom w:val="single" w:color="C9D2DA" w:sz="4" w:space="0"/>
            <w:right w:val="single" w:color="C9D2DA" w:sz="4" w:space="0"/>
            <w:insideH w:val="single" w:color="C9D2DA" w:sz="4" w:space="0"/>
            <w:insideV w:val="single" w:color="C9D2DA" w:sz="4" w:space="0"/>
          </w:tblBorders>
          <w:tblCellMar>
            <w:top w:w="0" w:type="dxa"/>
            <w:left w:w="108" w:type="dxa"/>
            <w:bottom w:w="0" w:type="dxa"/>
            <w:right w:w="108" w:type="dxa"/>
          </w:tblCellMar>
        </w:tblPrEx>
        <w:trPr>
          <w:cantSplit/>
        </w:trPr>
        <w:tc>
          <w:tcPr>
            <w:tcW w:w="2600" w:type="dxa"/>
            <w:tcBorders>
              <w:top w:val="single" w:color="C9D2DA" w:sz="4" w:space="0"/>
              <w:left w:val="single" w:color="C9D2DA" w:sz="4" w:space="0"/>
              <w:bottom w:val="single" w:color="C9D2DA" w:sz="4" w:space="0"/>
              <w:right w:val="single" w:color="C9D2DA" w:sz="4" w:space="0"/>
            </w:tcBorders>
            <w:tcMar>
              <w:top w:w="80" w:type="dxa"/>
              <w:left w:w="120" w:type="dxa"/>
              <w:bottom w:w="80" w:type="dxa"/>
              <w:right w:w="120" w:type="dxa"/>
            </w:tcMar>
          </w:tcPr>
          <w:p w14:paraId="4454AE73">
            <w:pPr>
              <w:rPr>
                <w:rFonts w:cs="Times New Roman"/>
                <w:sz w:val="22"/>
              </w:rPr>
            </w:pPr>
            <w:r>
              <w:rPr>
                <w:rFonts w:cs="Times New Roman"/>
                <w:sz w:val="22"/>
              </w:rPr>
              <w:t>&lt;A1&gt;</w:t>
            </w:r>
          </w:p>
        </w:tc>
        <w:tc>
          <w:tcPr>
            <w:tcW w:w="1000" w:type="dxa"/>
            <w:tcBorders>
              <w:top w:val="single" w:color="C9D2DA" w:sz="4" w:space="0"/>
              <w:left w:val="single" w:color="C9D2DA" w:sz="4" w:space="0"/>
              <w:bottom w:val="single" w:color="C9D2DA" w:sz="4" w:space="0"/>
              <w:right w:val="single" w:color="C9D2DA" w:sz="4" w:space="0"/>
            </w:tcBorders>
            <w:tcMar>
              <w:top w:w="80" w:type="dxa"/>
              <w:left w:w="120" w:type="dxa"/>
              <w:bottom w:w="80" w:type="dxa"/>
              <w:right w:w="120" w:type="dxa"/>
            </w:tcMar>
          </w:tcPr>
          <w:p w14:paraId="7FB53C2D">
            <w:pPr>
              <w:rPr>
                <w:rFonts w:cs="Times New Roman"/>
                <w:sz w:val="22"/>
              </w:rPr>
            </w:pPr>
            <w:r>
              <w:rPr>
                <w:rFonts w:cs="Times New Roman"/>
                <w:sz w:val="22"/>
              </w:rPr>
              <w:t>&lt;M1&gt;</w:t>
            </w:r>
          </w:p>
        </w:tc>
        <w:tc>
          <w:tcPr>
            <w:tcW w:w="1000" w:type="dxa"/>
            <w:tcBorders>
              <w:top w:val="single" w:color="C9D2DA" w:sz="4" w:space="0"/>
              <w:left w:val="single" w:color="C9D2DA" w:sz="4" w:space="0"/>
              <w:bottom w:val="single" w:color="C9D2DA" w:sz="4" w:space="0"/>
              <w:right w:val="single" w:color="C9D2DA" w:sz="4" w:space="0"/>
            </w:tcBorders>
            <w:tcMar>
              <w:top w:w="80" w:type="dxa"/>
              <w:left w:w="120" w:type="dxa"/>
              <w:bottom w:w="80" w:type="dxa"/>
              <w:right w:w="120" w:type="dxa"/>
            </w:tcMar>
          </w:tcPr>
          <w:p w14:paraId="66D298B6">
            <w:pPr>
              <w:rPr>
                <w:rFonts w:cs="Times New Roman"/>
                <w:sz w:val="22"/>
              </w:rPr>
            </w:pPr>
            <w:r>
              <w:rPr>
                <w:rFonts w:cs="Times New Roman"/>
                <w:sz w:val="22"/>
              </w:rPr>
              <w:t>&lt;M…&gt;</w:t>
            </w:r>
          </w:p>
        </w:tc>
        <w:tc>
          <w:tcPr>
            <w:tcW w:w="2700" w:type="dxa"/>
            <w:tcBorders>
              <w:top w:val="single" w:color="C9D2DA" w:sz="4" w:space="0"/>
              <w:left w:val="single" w:color="C9D2DA" w:sz="4" w:space="0"/>
              <w:bottom w:val="single" w:color="C9D2DA" w:sz="4" w:space="0"/>
              <w:right w:val="single" w:color="C9D2DA" w:sz="4" w:space="0"/>
            </w:tcBorders>
            <w:tcMar>
              <w:top w:w="80" w:type="dxa"/>
              <w:left w:w="120" w:type="dxa"/>
              <w:bottom w:w="80" w:type="dxa"/>
              <w:right w:w="120" w:type="dxa"/>
            </w:tcMar>
          </w:tcPr>
          <w:p w14:paraId="38395C74">
            <w:pPr>
              <w:rPr>
                <w:rFonts w:cs="Times New Roman"/>
                <w:sz w:val="22"/>
              </w:rPr>
            </w:pPr>
            <w:r>
              <w:rPr>
                <w:rFonts w:cs="Times New Roman"/>
                <w:sz w:val="22"/>
              </w:rPr>
              <w:t>&lt;Lead / Co-applicant&gt;</w:t>
            </w:r>
          </w:p>
        </w:tc>
        <w:tc>
          <w:tcPr>
            <w:tcW w:w="2338" w:type="dxa"/>
            <w:tcBorders>
              <w:top w:val="single" w:color="C9D2DA" w:sz="4" w:space="0"/>
              <w:left w:val="single" w:color="C9D2DA" w:sz="4" w:space="0"/>
              <w:bottom w:val="single" w:color="C9D2DA" w:sz="4" w:space="0"/>
              <w:right w:val="single" w:color="C9D2DA" w:sz="4" w:space="0"/>
            </w:tcBorders>
            <w:tcMar>
              <w:top w:w="80" w:type="dxa"/>
              <w:left w:w="120" w:type="dxa"/>
              <w:bottom w:w="80" w:type="dxa"/>
              <w:right w:w="120" w:type="dxa"/>
            </w:tcMar>
          </w:tcPr>
          <w:p w14:paraId="0B9C9BEB">
            <w:pPr>
              <w:rPr>
                <w:rFonts w:cs="Times New Roman"/>
                <w:sz w:val="22"/>
              </w:rPr>
            </w:pPr>
            <w:r>
              <w:rPr>
                <w:rFonts w:cs="Times New Roman"/>
                <w:sz w:val="22"/>
              </w:rPr>
              <w:t>&lt;Output ID&gt;</w:t>
            </w:r>
          </w:p>
        </w:tc>
      </w:tr>
      <w:tr w14:paraId="2496B952">
        <w:tblPrEx>
          <w:tblBorders>
            <w:top w:val="single" w:color="C9D2DA" w:sz="4" w:space="0"/>
            <w:left w:val="single" w:color="C9D2DA" w:sz="4" w:space="0"/>
            <w:bottom w:val="single" w:color="C9D2DA" w:sz="4" w:space="0"/>
            <w:right w:val="single" w:color="C9D2DA" w:sz="4" w:space="0"/>
            <w:insideH w:val="single" w:color="C9D2DA" w:sz="4" w:space="0"/>
            <w:insideV w:val="single" w:color="C9D2DA" w:sz="4" w:space="0"/>
          </w:tblBorders>
          <w:tblCellMar>
            <w:top w:w="0" w:type="dxa"/>
            <w:left w:w="108" w:type="dxa"/>
            <w:bottom w:w="0" w:type="dxa"/>
            <w:right w:w="108" w:type="dxa"/>
          </w:tblCellMar>
        </w:tblPrEx>
        <w:trPr>
          <w:cantSplit/>
        </w:trPr>
        <w:tc>
          <w:tcPr>
            <w:tcW w:w="2600" w:type="dxa"/>
            <w:tcBorders>
              <w:top w:val="single" w:color="C9D2DA" w:sz="4" w:space="0"/>
              <w:left w:val="single" w:color="C9D2DA" w:sz="4" w:space="0"/>
              <w:bottom w:val="single" w:color="C9D2DA" w:sz="4" w:space="0"/>
              <w:right w:val="single" w:color="C9D2DA" w:sz="4" w:space="0"/>
            </w:tcBorders>
            <w:tcMar>
              <w:top w:w="80" w:type="dxa"/>
              <w:left w:w="120" w:type="dxa"/>
              <w:bottom w:w="80" w:type="dxa"/>
              <w:right w:w="120" w:type="dxa"/>
            </w:tcMar>
          </w:tcPr>
          <w:p w14:paraId="7CD5278C">
            <w:pPr>
              <w:rPr>
                <w:rFonts w:cs="Times New Roman"/>
                <w:sz w:val="22"/>
              </w:rPr>
            </w:pPr>
            <w:r>
              <w:rPr>
                <w:rFonts w:cs="Times New Roman"/>
                <w:sz w:val="22"/>
              </w:rPr>
              <w:t>&lt;A2&gt;</w:t>
            </w:r>
          </w:p>
        </w:tc>
        <w:tc>
          <w:tcPr>
            <w:tcW w:w="1000" w:type="dxa"/>
            <w:tcBorders>
              <w:top w:val="single" w:color="C9D2DA" w:sz="4" w:space="0"/>
              <w:left w:val="single" w:color="C9D2DA" w:sz="4" w:space="0"/>
              <w:bottom w:val="single" w:color="C9D2DA" w:sz="4" w:space="0"/>
              <w:right w:val="single" w:color="C9D2DA" w:sz="4" w:space="0"/>
            </w:tcBorders>
            <w:tcMar>
              <w:top w:w="80" w:type="dxa"/>
              <w:left w:w="120" w:type="dxa"/>
              <w:bottom w:w="80" w:type="dxa"/>
              <w:right w:w="120" w:type="dxa"/>
            </w:tcMar>
          </w:tcPr>
          <w:p w14:paraId="185B2ADC">
            <w:pPr>
              <w:rPr>
                <w:rFonts w:cs="Times New Roman"/>
                <w:sz w:val="22"/>
              </w:rPr>
            </w:pPr>
          </w:p>
        </w:tc>
        <w:tc>
          <w:tcPr>
            <w:tcW w:w="1000" w:type="dxa"/>
            <w:tcBorders>
              <w:top w:val="single" w:color="C9D2DA" w:sz="4" w:space="0"/>
              <w:left w:val="single" w:color="C9D2DA" w:sz="4" w:space="0"/>
              <w:bottom w:val="single" w:color="C9D2DA" w:sz="4" w:space="0"/>
              <w:right w:val="single" w:color="C9D2DA" w:sz="4" w:space="0"/>
            </w:tcBorders>
            <w:tcMar>
              <w:top w:w="80" w:type="dxa"/>
              <w:left w:w="120" w:type="dxa"/>
              <w:bottom w:w="80" w:type="dxa"/>
              <w:right w:w="120" w:type="dxa"/>
            </w:tcMar>
          </w:tcPr>
          <w:p w14:paraId="7C87FD47">
            <w:pPr>
              <w:rPr>
                <w:rFonts w:cs="Times New Roman"/>
                <w:sz w:val="22"/>
              </w:rPr>
            </w:pPr>
          </w:p>
        </w:tc>
        <w:tc>
          <w:tcPr>
            <w:tcW w:w="2700" w:type="dxa"/>
            <w:tcBorders>
              <w:top w:val="single" w:color="C9D2DA" w:sz="4" w:space="0"/>
              <w:left w:val="single" w:color="C9D2DA" w:sz="4" w:space="0"/>
              <w:bottom w:val="single" w:color="C9D2DA" w:sz="4" w:space="0"/>
              <w:right w:val="single" w:color="C9D2DA" w:sz="4" w:space="0"/>
            </w:tcBorders>
            <w:tcMar>
              <w:top w:w="80" w:type="dxa"/>
              <w:left w:w="120" w:type="dxa"/>
              <w:bottom w:w="80" w:type="dxa"/>
              <w:right w:w="120" w:type="dxa"/>
            </w:tcMar>
          </w:tcPr>
          <w:p w14:paraId="080C9850">
            <w:pPr>
              <w:rPr>
                <w:rFonts w:cs="Times New Roman"/>
                <w:sz w:val="22"/>
              </w:rPr>
            </w:pPr>
          </w:p>
        </w:tc>
        <w:tc>
          <w:tcPr>
            <w:tcW w:w="2338" w:type="dxa"/>
            <w:tcBorders>
              <w:top w:val="single" w:color="C9D2DA" w:sz="4" w:space="0"/>
              <w:left w:val="single" w:color="C9D2DA" w:sz="4" w:space="0"/>
              <w:bottom w:val="single" w:color="C9D2DA" w:sz="4" w:space="0"/>
              <w:right w:val="single" w:color="C9D2DA" w:sz="4" w:space="0"/>
            </w:tcBorders>
            <w:tcMar>
              <w:top w:w="80" w:type="dxa"/>
              <w:left w:w="120" w:type="dxa"/>
              <w:bottom w:w="80" w:type="dxa"/>
              <w:right w:w="120" w:type="dxa"/>
            </w:tcMar>
          </w:tcPr>
          <w:p w14:paraId="663BF0EE">
            <w:pPr>
              <w:rPr>
                <w:rFonts w:cs="Times New Roman"/>
                <w:sz w:val="22"/>
              </w:rPr>
            </w:pPr>
          </w:p>
        </w:tc>
      </w:tr>
      <w:tr w14:paraId="6F787E1C">
        <w:tblPrEx>
          <w:tblBorders>
            <w:top w:val="single" w:color="C9D2DA" w:sz="4" w:space="0"/>
            <w:left w:val="single" w:color="C9D2DA" w:sz="4" w:space="0"/>
            <w:bottom w:val="single" w:color="C9D2DA" w:sz="4" w:space="0"/>
            <w:right w:val="single" w:color="C9D2DA" w:sz="4" w:space="0"/>
            <w:insideH w:val="single" w:color="C9D2DA" w:sz="4" w:space="0"/>
            <w:insideV w:val="single" w:color="C9D2DA" w:sz="4" w:space="0"/>
          </w:tblBorders>
          <w:tblCellMar>
            <w:top w:w="0" w:type="dxa"/>
            <w:left w:w="108" w:type="dxa"/>
            <w:bottom w:w="0" w:type="dxa"/>
            <w:right w:w="108" w:type="dxa"/>
          </w:tblCellMar>
        </w:tblPrEx>
        <w:trPr>
          <w:cantSplit/>
        </w:trPr>
        <w:tc>
          <w:tcPr>
            <w:tcW w:w="2600" w:type="dxa"/>
            <w:tcBorders>
              <w:top w:val="single" w:color="C9D2DA" w:sz="4" w:space="0"/>
              <w:left w:val="single" w:color="C9D2DA" w:sz="4" w:space="0"/>
              <w:bottom w:val="single" w:color="C9D2DA" w:sz="4" w:space="0"/>
              <w:right w:val="single" w:color="C9D2DA" w:sz="4" w:space="0"/>
            </w:tcBorders>
            <w:tcMar>
              <w:top w:w="80" w:type="dxa"/>
              <w:left w:w="120" w:type="dxa"/>
              <w:bottom w:w="80" w:type="dxa"/>
              <w:right w:w="120" w:type="dxa"/>
            </w:tcMar>
          </w:tcPr>
          <w:p w14:paraId="455056FB">
            <w:pPr>
              <w:rPr>
                <w:rFonts w:cs="Times New Roman"/>
                <w:sz w:val="22"/>
              </w:rPr>
            </w:pPr>
            <w:r>
              <w:rPr>
                <w:rFonts w:cs="Times New Roman"/>
                <w:sz w:val="22"/>
              </w:rPr>
              <w:t>&lt;A3&gt;</w:t>
            </w:r>
          </w:p>
        </w:tc>
        <w:tc>
          <w:tcPr>
            <w:tcW w:w="1000" w:type="dxa"/>
            <w:tcBorders>
              <w:top w:val="single" w:color="C9D2DA" w:sz="4" w:space="0"/>
              <w:left w:val="single" w:color="C9D2DA" w:sz="4" w:space="0"/>
              <w:bottom w:val="single" w:color="C9D2DA" w:sz="4" w:space="0"/>
              <w:right w:val="single" w:color="C9D2DA" w:sz="4" w:space="0"/>
            </w:tcBorders>
            <w:tcMar>
              <w:top w:w="80" w:type="dxa"/>
              <w:left w:w="120" w:type="dxa"/>
              <w:bottom w:w="80" w:type="dxa"/>
              <w:right w:w="120" w:type="dxa"/>
            </w:tcMar>
          </w:tcPr>
          <w:p w14:paraId="3625AD02">
            <w:pPr>
              <w:rPr>
                <w:rFonts w:cs="Times New Roman"/>
                <w:sz w:val="22"/>
              </w:rPr>
            </w:pPr>
          </w:p>
        </w:tc>
        <w:tc>
          <w:tcPr>
            <w:tcW w:w="1000" w:type="dxa"/>
            <w:tcBorders>
              <w:top w:val="single" w:color="C9D2DA" w:sz="4" w:space="0"/>
              <w:left w:val="single" w:color="C9D2DA" w:sz="4" w:space="0"/>
              <w:bottom w:val="single" w:color="C9D2DA" w:sz="4" w:space="0"/>
              <w:right w:val="single" w:color="C9D2DA" w:sz="4" w:space="0"/>
            </w:tcBorders>
            <w:tcMar>
              <w:top w:w="80" w:type="dxa"/>
              <w:left w:w="120" w:type="dxa"/>
              <w:bottom w:w="80" w:type="dxa"/>
              <w:right w:w="120" w:type="dxa"/>
            </w:tcMar>
          </w:tcPr>
          <w:p w14:paraId="5E6AE6B0">
            <w:pPr>
              <w:rPr>
                <w:rFonts w:cs="Times New Roman"/>
                <w:sz w:val="22"/>
              </w:rPr>
            </w:pPr>
          </w:p>
        </w:tc>
        <w:tc>
          <w:tcPr>
            <w:tcW w:w="2700" w:type="dxa"/>
            <w:tcBorders>
              <w:top w:val="single" w:color="C9D2DA" w:sz="4" w:space="0"/>
              <w:left w:val="single" w:color="C9D2DA" w:sz="4" w:space="0"/>
              <w:bottom w:val="single" w:color="C9D2DA" w:sz="4" w:space="0"/>
              <w:right w:val="single" w:color="C9D2DA" w:sz="4" w:space="0"/>
            </w:tcBorders>
            <w:tcMar>
              <w:top w:w="80" w:type="dxa"/>
              <w:left w:w="120" w:type="dxa"/>
              <w:bottom w:w="80" w:type="dxa"/>
              <w:right w:w="120" w:type="dxa"/>
            </w:tcMar>
          </w:tcPr>
          <w:p w14:paraId="4620DA49">
            <w:pPr>
              <w:rPr>
                <w:rFonts w:cs="Times New Roman"/>
                <w:sz w:val="22"/>
              </w:rPr>
            </w:pPr>
          </w:p>
        </w:tc>
        <w:tc>
          <w:tcPr>
            <w:tcW w:w="2338" w:type="dxa"/>
            <w:tcBorders>
              <w:top w:val="single" w:color="C9D2DA" w:sz="4" w:space="0"/>
              <w:left w:val="single" w:color="C9D2DA" w:sz="4" w:space="0"/>
              <w:bottom w:val="single" w:color="C9D2DA" w:sz="4" w:space="0"/>
              <w:right w:val="single" w:color="C9D2DA" w:sz="4" w:space="0"/>
            </w:tcBorders>
            <w:tcMar>
              <w:top w:w="80" w:type="dxa"/>
              <w:left w:w="120" w:type="dxa"/>
              <w:bottom w:w="80" w:type="dxa"/>
              <w:right w:w="120" w:type="dxa"/>
            </w:tcMar>
          </w:tcPr>
          <w:p w14:paraId="7562EF05">
            <w:pPr>
              <w:rPr>
                <w:rFonts w:cs="Times New Roman"/>
                <w:sz w:val="22"/>
              </w:rPr>
            </w:pPr>
          </w:p>
        </w:tc>
      </w:tr>
    </w:tbl>
    <w:p w14:paraId="2207F27B">
      <w:pPr>
        <w:rPr>
          <w:rFonts w:cs="Times New Roman"/>
          <w:sz w:val="22"/>
        </w:rPr>
      </w:pPr>
    </w:p>
    <w:p w14:paraId="1643B38C">
      <w:pPr>
        <w:pStyle w:val="3"/>
        <w:rPr>
          <w:rStyle w:val="183"/>
          <w:rFonts w:ascii="Times New Roman" w:hAnsi="Times New Roman" w:eastAsiaTheme="majorEastAsia"/>
          <w:bCs w:val="0"/>
          <w:color w:val="000000"/>
          <w:sz w:val="22"/>
          <w:szCs w:val="22"/>
          <w:lang w:eastAsia="en-US"/>
        </w:rPr>
      </w:pPr>
      <w:bookmarkStart w:id="31" w:name="_Toc239863238"/>
      <w:r>
        <w:rPr>
          <w:rStyle w:val="183"/>
          <w:rFonts w:ascii="Times New Roman" w:hAnsi="Times New Roman" w:eastAsiaTheme="majorEastAsia"/>
          <w:bCs w:val="0"/>
          <w:color w:val="000000"/>
          <w:sz w:val="22"/>
          <w:szCs w:val="22"/>
          <w:lang w:eastAsia="en-US"/>
        </w:rPr>
        <w:t>3.3 Indicators and means of verification – max 4 points</w:t>
      </w:r>
      <w:bookmarkEnd w:id="31"/>
      <w:r>
        <w:rPr>
          <w:rStyle w:val="183"/>
          <w:rFonts w:ascii="Times New Roman" w:hAnsi="Times New Roman" w:eastAsiaTheme="majorEastAsia"/>
          <w:bCs w:val="0"/>
          <w:color w:val="000000"/>
          <w:sz w:val="22"/>
          <w:szCs w:val="22"/>
          <w:lang w:eastAsia="en-US"/>
        </w:rPr>
        <w:t xml:space="preserve"> </w:t>
      </w:r>
    </w:p>
    <w:p w14:paraId="099B8491">
      <w:pPr>
        <w:rPr>
          <w:rFonts w:cs="Times New Roman"/>
          <w:sz w:val="22"/>
        </w:rPr>
      </w:pPr>
      <w:r>
        <w:rPr>
          <w:rFonts w:cs="Times New Roman"/>
          <w:sz w:val="22"/>
        </w:rPr>
        <w:t>Identify the indicators used to measure your results, their targets and the evidence you will use to verify them. Explain how this evidence will be obtained. Ensure consistency with Annex C — Logical Framework.</w:t>
      </w:r>
    </w:p>
    <w:tbl>
      <w:tblPr>
        <w:tblStyle w:val="41"/>
        <w:tblW w:w="96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6"/>
        <w:gridCol w:w="914"/>
        <w:gridCol w:w="2396"/>
        <w:gridCol w:w="5201"/>
      </w:tblGrid>
      <w:tr w14:paraId="41440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tcPr>
          <w:p w14:paraId="344CD062">
            <w:pPr>
              <w:rPr>
                <w:rFonts w:cs="Times New Roman"/>
                <w:b/>
                <w:bCs/>
                <w:sz w:val="22"/>
                <w:lang w:val="en-GB"/>
              </w:rPr>
            </w:pPr>
            <w:r>
              <w:rPr>
                <w:rFonts w:cs="Times New Roman"/>
                <w:b/>
                <w:bCs/>
                <w:sz w:val="22"/>
                <w:lang w:val="en-GB"/>
              </w:rPr>
              <w:t>Indicator</w:t>
            </w:r>
          </w:p>
        </w:tc>
        <w:tc>
          <w:tcPr>
            <w:tcW w:w="0" w:type="auto"/>
          </w:tcPr>
          <w:p w14:paraId="01E30C08">
            <w:pPr>
              <w:rPr>
                <w:rFonts w:cs="Times New Roman"/>
                <w:b/>
                <w:bCs/>
                <w:sz w:val="22"/>
                <w:lang w:val="en-GB"/>
              </w:rPr>
            </w:pPr>
            <w:r>
              <w:rPr>
                <w:rFonts w:cs="Times New Roman"/>
                <w:b/>
                <w:bCs/>
                <w:sz w:val="22"/>
                <w:lang w:val="en-GB"/>
              </w:rPr>
              <w:t>Target</w:t>
            </w:r>
          </w:p>
        </w:tc>
        <w:tc>
          <w:tcPr>
            <w:tcW w:w="0" w:type="auto"/>
          </w:tcPr>
          <w:p w14:paraId="7E514CDE">
            <w:pPr>
              <w:rPr>
                <w:rFonts w:cs="Times New Roman"/>
                <w:b/>
                <w:bCs/>
                <w:sz w:val="22"/>
                <w:lang w:val="en-GB"/>
              </w:rPr>
            </w:pPr>
            <w:r>
              <w:rPr>
                <w:rFonts w:cs="Times New Roman"/>
                <w:b/>
                <w:bCs/>
                <w:sz w:val="22"/>
                <w:lang w:val="en-GB"/>
              </w:rPr>
              <w:t>Source of verification</w:t>
            </w:r>
          </w:p>
        </w:tc>
        <w:tc>
          <w:tcPr>
            <w:tcW w:w="0" w:type="auto"/>
          </w:tcPr>
          <w:p w14:paraId="0FFEE92C">
            <w:pPr>
              <w:rPr>
                <w:rFonts w:cs="Times New Roman"/>
                <w:b/>
                <w:bCs/>
                <w:sz w:val="22"/>
                <w:lang w:val="en-GB"/>
              </w:rPr>
            </w:pPr>
            <w:r>
              <w:rPr>
                <w:rFonts w:cs="Times New Roman"/>
                <w:b/>
                <w:bCs/>
                <w:sz w:val="22"/>
                <w:lang w:val="en-GB"/>
              </w:rPr>
              <w:t>How and by whom will the evidence be collected?</w:t>
            </w:r>
          </w:p>
        </w:tc>
      </w:tr>
      <w:tr w14:paraId="54B7A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tcPr>
          <w:p w14:paraId="69974C11">
            <w:pPr>
              <w:rPr>
                <w:rFonts w:cs="Times New Roman"/>
                <w:b/>
                <w:bCs/>
                <w:sz w:val="22"/>
                <w:lang w:val="en-GB"/>
              </w:rPr>
            </w:pPr>
          </w:p>
        </w:tc>
        <w:tc>
          <w:tcPr>
            <w:tcW w:w="0" w:type="auto"/>
          </w:tcPr>
          <w:p w14:paraId="6C4E1CB0">
            <w:pPr>
              <w:rPr>
                <w:rFonts w:cs="Times New Roman"/>
                <w:sz w:val="22"/>
                <w:lang w:val="en-GB"/>
              </w:rPr>
            </w:pPr>
          </w:p>
        </w:tc>
        <w:tc>
          <w:tcPr>
            <w:tcW w:w="0" w:type="auto"/>
          </w:tcPr>
          <w:p w14:paraId="0BAF7717">
            <w:pPr>
              <w:rPr>
                <w:rFonts w:cs="Times New Roman"/>
                <w:sz w:val="22"/>
                <w:lang w:val="en-GB"/>
              </w:rPr>
            </w:pPr>
          </w:p>
        </w:tc>
        <w:tc>
          <w:tcPr>
            <w:tcW w:w="0" w:type="auto"/>
          </w:tcPr>
          <w:p w14:paraId="6578573D">
            <w:pPr>
              <w:rPr>
                <w:rFonts w:cs="Times New Roman"/>
                <w:sz w:val="22"/>
                <w:lang w:val="en-GB"/>
              </w:rPr>
            </w:pPr>
          </w:p>
        </w:tc>
      </w:tr>
      <w:tr w14:paraId="638A9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58BE31C">
            <w:pPr>
              <w:rPr>
                <w:rFonts w:cs="Times New Roman"/>
                <w:sz w:val="22"/>
                <w:lang w:val="en-GB"/>
              </w:rPr>
            </w:pPr>
          </w:p>
        </w:tc>
        <w:tc>
          <w:tcPr>
            <w:tcW w:w="0" w:type="auto"/>
          </w:tcPr>
          <w:p w14:paraId="02946DCF">
            <w:pPr>
              <w:rPr>
                <w:rFonts w:cs="Times New Roman"/>
                <w:sz w:val="22"/>
                <w:lang w:val="en-GB"/>
              </w:rPr>
            </w:pPr>
          </w:p>
        </w:tc>
        <w:tc>
          <w:tcPr>
            <w:tcW w:w="0" w:type="auto"/>
          </w:tcPr>
          <w:p w14:paraId="1345605D">
            <w:pPr>
              <w:rPr>
                <w:rFonts w:cs="Times New Roman"/>
                <w:sz w:val="22"/>
                <w:lang w:val="en-GB"/>
              </w:rPr>
            </w:pPr>
          </w:p>
        </w:tc>
        <w:tc>
          <w:tcPr>
            <w:tcW w:w="0" w:type="auto"/>
          </w:tcPr>
          <w:p w14:paraId="678E922C">
            <w:pPr>
              <w:rPr>
                <w:rFonts w:cs="Times New Roman"/>
                <w:sz w:val="22"/>
                <w:lang w:val="en-GB"/>
              </w:rPr>
            </w:pPr>
          </w:p>
        </w:tc>
      </w:tr>
      <w:tr w14:paraId="28F6E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exact"/>
        </w:trPr>
        <w:tc>
          <w:tcPr>
            <w:tcW w:w="0" w:type="auto"/>
          </w:tcPr>
          <w:p w14:paraId="55CDDC04">
            <w:pPr>
              <w:rPr>
                <w:rFonts w:cs="Times New Roman"/>
                <w:sz w:val="22"/>
                <w:lang w:val="en-GB"/>
              </w:rPr>
            </w:pPr>
          </w:p>
        </w:tc>
        <w:tc>
          <w:tcPr>
            <w:tcW w:w="0" w:type="auto"/>
          </w:tcPr>
          <w:p w14:paraId="557E78B1">
            <w:pPr>
              <w:rPr>
                <w:rFonts w:cs="Times New Roman"/>
                <w:sz w:val="22"/>
                <w:lang w:val="en-GB"/>
              </w:rPr>
            </w:pPr>
          </w:p>
        </w:tc>
        <w:tc>
          <w:tcPr>
            <w:tcW w:w="0" w:type="auto"/>
          </w:tcPr>
          <w:p w14:paraId="6FE90613">
            <w:pPr>
              <w:rPr>
                <w:rFonts w:cs="Times New Roman"/>
                <w:sz w:val="22"/>
                <w:lang w:val="en-GB"/>
              </w:rPr>
            </w:pPr>
          </w:p>
        </w:tc>
        <w:tc>
          <w:tcPr>
            <w:tcW w:w="0" w:type="auto"/>
          </w:tcPr>
          <w:p w14:paraId="599AF6B2">
            <w:pPr>
              <w:rPr>
                <w:rFonts w:cs="Times New Roman"/>
                <w:sz w:val="22"/>
                <w:lang w:val="en-GB"/>
              </w:rPr>
            </w:pPr>
          </w:p>
        </w:tc>
      </w:tr>
    </w:tbl>
    <w:p w14:paraId="0F5FD35A">
      <w:pPr>
        <w:rPr>
          <w:rFonts w:cs="Times New Roman"/>
          <w:sz w:val="22"/>
        </w:rPr>
      </w:pPr>
    </w:p>
    <w:p w14:paraId="7EF03052">
      <w:pPr>
        <w:pStyle w:val="3"/>
        <w:rPr>
          <w:rStyle w:val="183"/>
          <w:rFonts w:ascii="Times New Roman" w:hAnsi="Times New Roman" w:eastAsiaTheme="majorEastAsia"/>
          <w:bCs w:val="0"/>
          <w:color w:val="000000"/>
          <w:sz w:val="22"/>
          <w:szCs w:val="22"/>
          <w:lang w:eastAsia="en-US"/>
        </w:rPr>
      </w:pPr>
      <w:bookmarkStart w:id="32" w:name="_Toc239863239"/>
      <w:r>
        <w:rPr>
          <w:rStyle w:val="183"/>
          <w:rFonts w:ascii="Times New Roman" w:hAnsi="Times New Roman" w:eastAsiaTheme="majorEastAsia"/>
          <w:bCs w:val="0"/>
          <w:color w:val="000000"/>
          <w:sz w:val="22"/>
          <w:szCs w:val="22"/>
          <w:lang w:eastAsia="en-US"/>
        </w:rPr>
        <w:t>3.4 Risk management – max 4 points</w:t>
      </w:r>
      <w:bookmarkEnd w:id="32"/>
      <w:r>
        <w:rPr>
          <w:rStyle w:val="183"/>
          <w:rFonts w:ascii="Times New Roman" w:hAnsi="Times New Roman" w:eastAsiaTheme="majorEastAsia"/>
          <w:bCs w:val="0"/>
          <w:color w:val="000000"/>
          <w:sz w:val="22"/>
          <w:szCs w:val="22"/>
          <w:lang w:eastAsia="en-US"/>
        </w:rPr>
        <w:t xml:space="preserve"> </w:t>
      </w:r>
    </w:p>
    <w:p w14:paraId="29D2731F">
      <w:pPr>
        <w:rPr>
          <w:rFonts w:cs="Times New Roman"/>
          <w:sz w:val="22"/>
        </w:rPr>
      </w:pPr>
      <w:r>
        <w:rPr>
          <w:rFonts w:cs="Times New Roman"/>
          <w:sz w:val="22"/>
        </w:rPr>
        <w:t>Identify the main risks that could delay activities or prevent results. For each risk, assess its likelihood and potential impact, specify concrete measures within your control, and identify who will implement them.</w:t>
      </w:r>
    </w:p>
    <w:p w14:paraId="75F9DCED">
      <w:pPr>
        <w:rPr>
          <w:rFonts w:cs="Times New Roman"/>
          <w:sz w:val="22"/>
        </w:rPr>
      </w:pPr>
    </w:p>
    <w:tbl>
      <w:tblPr>
        <w:tblStyle w:val="41"/>
        <w:tblW w:w="9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0"/>
        <w:gridCol w:w="1304"/>
        <w:gridCol w:w="1304"/>
        <w:gridCol w:w="3005"/>
        <w:gridCol w:w="1814"/>
      </w:tblGrid>
      <w:tr w14:paraId="68444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00"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7EEB5FB9">
            <w:pPr>
              <w:spacing w:after="0"/>
              <w:rPr>
                <w:rFonts w:cs="Times New Roman"/>
                <w:sz w:val="22"/>
              </w:rPr>
            </w:pPr>
            <w:r>
              <w:rPr>
                <w:rFonts w:cs="Times New Roman"/>
                <w:b/>
                <w:sz w:val="22"/>
              </w:rPr>
              <w:t>Risk</w:t>
            </w:r>
          </w:p>
        </w:tc>
        <w:tc>
          <w:tcPr>
            <w:tcW w:w="1304"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26C43106">
            <w:pPr>
              <w:spacing w:after="0"/>
              <w:rPr>
                <w:rFonts w:cs="Times New Roman"/>
                <w:sz w:val="22"/>
              </w:rPr>
            </w:pPr>
            <w:r>
              <w:rPr>
                <w:rFonts w:cs="Times New Roman"/>
                <w:b/>
                <w:sz w:val="22"/>
              </w:rPr>
              <w:t>Probability</w:t>
            </w:r>
          </w:p>
        </w:tc>
        <w:tc>
          <w:tcPr>
            <w:tcW w:w="1304"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4F996D8C">
            <w:pPr>
              <w:spacing w:after="0"/>
              <w:rPr>
                <w:rFonts w:cs="Times New Roman"/>
                <w:sz w:val="22"/>
              </w:rPr>
            </w:pPr>
            <w:r>
              <w:rPr>
                <w:rFonts w:cs="Times New Roman"/>
                <w:b/>
                <w:sz w:val="22"/>
              </w:rPr>
              <w:t>Impact</w:t>
            </w:r>
          </w:p>
        </w:tc>
        <w:tc>
          <w:tcPr>
            <w:tcW w:w="3005"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4C0C80CE">
            <w:pPr>
              <w:spacing w:after="0"/>
              <w:rPr>
                <w:rFonts w:cs="Times New Roman"/>
                <w:sz w:val="22"/>
              </w:rPr>
            </w:pPr>
            <w:r>
              <w:rPr>
                <w:rFonts w:cs="Times New Roman"/>
                <w:b/>
                <w:sz w:val="22"/>
              </w:rPr>
              <w:t>Mitigation / contingency measure</w:t>
            </w:r>
          </w:p>
        </w:tc>
        <w:tc>
          <w:tcPr>
            <w:tcW w:w="1814"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16B63CB9">
            <w:pPr>
              <w:spacing w:after="0"/>
              <w:rPr>
                <w:rFonts w:cs="Times New Roman"/>
                <w:sz w:val="22"/>
              </w:rPr>
            </w:pPr>
            <w:r>
              <w:rPr>
                <w:rFonts w:cs="Times New Roman"/>
                <w:b/>
                <w:sz w:val="22"/>
              </w:rPr>
              <w:t>Responsible person / organisation</w:t>
            </w:r>
          </w:p>
        </w:tc>
      </w:tr>
      <w:tr w14:paraId="532EB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1FAC1BCE">
            <w:pPr>
              <w:spacing w:after="0"/>
              <w:rPr>
                <w:rFonts w:cs="Times New Roman"/>
                <w:sz w:val="22"/>
              </w:rPr>
            </w:pPr>
          </w:p>
        </w:tc>
        <w:tc>
          <w:tcPr>
            <w:tcW w:w="130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8B369EE">
            <w:pPr>
              <w:spacing w:after="0"/>
              <w:rPr>
                <w:rFonts w:cs="Times New Roman"/>
                <w:sz w:val="22"/>
              </w:rPr>
            </w:pPr>
            <w:r>
              <w:rPr>
                <w:rFonts w:cs="Times New Roman"/>
                <w:sz w:val="22"/>
              </w:rPr>
              <w:t>Low / Medium / High</w:t>
            </w:r>
          </w:p>
        </w:tc>
        <w:tc>
          <w:tcPr>
            <w:tcW w:w="130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05F39CDE">
            <w:pPr>
              <w:spacing w:after="0"/>
              <w:rPr>
                <w:rFonts w:cs="Times New Roman"/>
                <w:sz w:val="22"/>
              </w:rPr>
            </w:pPr>
            <w:r>
              <w:rPr>
                <w:rFonts w:cs="Times New Roman"/>
                <w:sz w:val="22"/>
              </w:rPr>
              <w:t>Low / Medium / High</w:t>
            </w:r>
          </w:p>
        </w:tc>
        <w:tc>
          <w:tcPr>
            <w:tcW w:w="3005"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6DD5961C">
            <w:pPr>
              <w:spacing w:after="0"/>
              <w:rPr>
                <w:rFonts w:cs="Times New Roman"/>
                <w:sz w:val="22"/>
              </w:rPr>
            </w:pPr>
          </w:p>
        </w:tc>
        <w:tc>
          <w:tcPr>
            <w:tcW w:w="181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35ECA97B">
            <w:pPr>
              <w:spacing w:after="0"/>
              <w:rPr>
                <w:rFonts w:cs="Times New Roman"/>
                <w:sz w:val="22"/>
              </w:rPr>
            </w:pPr>
          </w:p>
        </w:tc>
      </w:tr>
      <w:tr w14:paraId="623AE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4136BA2E">
            <w:pPr>
              <w:spacing w:after="0"/>
              <w:rPr>
                <w:rFonts w:cs="Times New Roman"/>
                <w:sz w:val="22"/>
              </w:rPr>
            </w:pPr>
          </w:p>
        </w:tc>
        <w:tc>
          <w:tcPr>
            <w:tcW w:w="130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6B9144B5">
            <w:pPr>
              <w:spacing w:after="0"/>
              <w:rPr>
                <w:rFonts w:cs="Times New Roman"/>
                <w:sz w:val="22"/>
              </w:rPr>
            </w:pPr>
            <w:r>
              <w:rPr>
                <w:rFonts w:cs="Times New Roman"/>
                <w:sz w:val="22"/>
              </w:rPr>
              <w:t>Low / Medium / High</w:t>
            </w:r>
          </w:p>
        </w:tc>
        <w:tc>
          <w:tcPr>
            <w:tcW w:w="130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3F05D754">
            <w:pPr>
              <w:spacing w:after="0"/>
              <w:rPr>
                <w:rFonts w:cs="Times New Roman"/>
                <w:sz w:val="22"/>
              </w:rPr>
            </w:pPr>
            <w:r>
              <w:rPr>
                <w:rFonts w:cs="Times New Roman"/>
                <w:sz w:val="22"/>
              </w:rPr>
              <w:t>Low / Medium / High</w:t>
            </w:r>
          </w:p>
        </w:tc>
        <w:tc>
          <w:tcPr>
            <w:tcW w:w="3005"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5E2289DB">
            <w:pPr>
              <w:spacing w:after="0"/>
              <w:rPr>
                <w:rFonts w:cs="Times New Roman"/>
                <w:sz w:val="22"/>
              </w:rPr>
            </w:pPr>
          </w:p>
        </w:tc>
        <w:tc>
          <w:tcPr>
            <w:tcW w:w="181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6E0F7651">
            <w:pPr>
              <w:spacing w:after="0"/>
              <w:rPr>
                <w:rFonts w:cs="Times New Roman"/>
                <w:sz w:val="22"/>
              </w:rPr>
            </w:pPr>
          </w:p>
        </w:tc>
      </w:tr>
      <w:tr w14:paraId="0E69C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07C3C867">
            <w:pPr>
              <w:spacing w:after="0"/>
              <w:rPr>
                <w:rFonts w:cs="Times New Roman"/>
                <w:sz w:val="22"/>
              </w:rPr>
            </w:pPr>
          </w:p>
        </w:tc>
        <w:tc>
          <w:tcPr>
            <w:tcW w:w="130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7CEBBD7A">
            <w:pPr>
              <w:spacing w:after="0"/>
              <w:rPr>
                <w:rFonts w:cs="Times New Roman"/>
                <w:sz w:val="22"/>
              </w:rPr>
            </w:pPr>
            <w:r>
              <w:rPr>
                <w:rFonts w:cs="Times New Roman"/>
                <w:sz w:val="22"/>
              </w:rPr>
              <w:t>Low / Medium / High</w:t>
            </w:r>
          </w:p>
        </w:tc>
        <w:tc>
          <w:tcPr>
            <w:tcW w:w="130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7AD0FC02">
            <w:pPr>
              <w:spacing w:after="0"/>
              <w:rPr>
                <w:rFonts w:cs="Times New Roman"/>
                <w:sz w:val="22"/>
              </w:rPr>
            </w:pPr>
            <w:r>
              <w:rPr>
                <w:rFonts w:cs="Times New Roman"/>
                <w:sz w:val="22"/>
              </w:rPr>
              <w:t>Low / Medium / High</w:t>
            </w:r>
          </w:p>
        </w:tc>
        <w:tc>
          <w:tcPr>
            <w:tcW w:w="3005"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3E60E152">
            <w:pPr>
              <w:spacing w:after="0"/>
              <w:rPr>
                <w:rFonts w:cs="Times New Roman"/>
                <w:sz w:val="22"/>
              </w:rPr>
            </w:pPr>
          </w:p>
        </w:tc>
        <w:tc>
          <w:tcPr>
            <w:tcW w:w="181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5B0E5BA">
            <w:pPr>
              <w:spacing w:after="0"/>
              <w:rPr>
                <w:rFonts w:cs="Times New Roman"/>
                <w:sz w:val="22"/>
              </w:rPr>
            </w:pPr>
          </w:p>
        </w:tc>
      </w:tr>
      <w:tr w14:paraId="106E3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0B5EE8DA">
            <w:pPr>
              <w:spacing w:after="0"/>
              <w:rPr>
                <w:rFonts w:cs="Times New Roman"/>
                <w:sz w:val="22"/>
              </w:rPr>
            </w:pPr>
          </w:p>
        </w:tc>
        <w:tc>
          <w:tcPr>
            <w:tcW w:w="130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5317B488">
            <w:pPr>
              <w:spacing w:after="0"/>
              <w:rPr>
                <w:rFonts w:cs="Times New Roman"/>
                <w:sz w:val="22"/>
              </w:rPr>
            </w:pPr>
            <w:r>
              <w:rPr>
                <w:rFonts w:cs="Times New Roman"/>
                <w:sz w:val="22"/>
              </w:rPr>
              <w:t>Low / Medium / High</w:t>
            </w:r>
          </w:p>
        </w:tc>
        <w:tc>
          <w:tcPr>
            <w:tcW w:w="130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4F75AE3B">
            <w:pPr>
              <w:spacing w:after="0"/>
              <w:rPr>
                <w:rFonts w:cs="Times New Roman"/>
                <w:sz w:val="22"/>
              </w:rPr>
            </w:pPr>
            <w:r>
              <w:rPr>
                <w:rFonts w:cs="Times New Roman"/>
                <w:sz w:val="22"/>
              </w:rPr>
              <w:t>Low / Medium / High</w:t>
            </w:r>
          </w:p>
        </w:tc>
        <w:tc>
          <w:tcPr>
            <w:tcW w:w="3005"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70A9EBB1">
            <w:pPr>
              <w:spacing w:after="0"/>
              <w:rPr>
                <w:rFonts w:cs="Times New Roman"/>
                <w:sz w:val="22"/>
              </w:rPr>
            </w:pPr>
          </w:p>
        </w:tc>
        <w:tc>
          <w:tcPr>
            <w:tcW w:w="181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41C3D279">
            <w:pPr>
              <w:spacing w:after="0"/>
              <w:rPr>
                <w:rFonts w:cs="Times New Roman"/>
                <w:sz w:val="22"/>
              </w:rPr>
            </w:pPr>
          </w:p>
        </w:tc>
      </w:tr>
    </w:tbl>
    <w:p w14:paraId="684C9054">
      <w:pPr>
        <w:rPr>
          <w:rFonts w:cs="Times New Roman"/>
          <w:sz w:val="22"/>
        </w:rPr>
      </w:pPr>
    </w:p>
    <w:p w14:paraId="38A9BD18">
      <w:pPr>
        <w:rPr>
          <w:rFonts w:cs="Times New Roman"/>
          <w:sz w:val="22"/>
        </w:rPr>
      </w:pPr>
    </w:p>
    <w:p w14:paraId="3D66C445">
      <w:pPr>
        <w:pStyle w:val="2"/>
        <w:shd w:val="clear" w:color="auto" w:fill="EAF1DD" w:themeFill="accent3" w:themeFillTint="33"/>
        <w:rPr>
          <w:rFonts w:ascii="Times New Roman" w:hAnsi="Times New Roman" w:cs="Times New Roman"/>
          <w:sz w:val="22"/>
          <w:szCs w:val="22"/>
        </w:rPr>
      </w:pPr>
      <w:bookmarkStart w:id="33" w:name="_Toc239863240"/>
      <w:r>
        <w:rPr>
          <w:rFonts w:ascii="Times New Roman" w:hAnsi="Times New Roman" w:cs="Times New Roman"/>
          <w:sz w:val="22"/>
          <w:szCs w:val="22"/>
        </w:rPr>
        <w:t>B.4 Employment, entrepreneurship or income-generation potential – maximum 2.5 pages</w:t>
      </w:r>
      <w:bookmarkEnd w:id="33"/>
    </w:p>
    <w:p w14:paraId="6BA64F53">
      <w:pPr>
        <w:rPr>
          <w:rFonts w:cs="Times New Roman"/>
          <w:sz w:val="22"/>
        </w:rPr>
      </w:pPr>
    </w:p>
    <w:p w14:paraId="1EAE85BF">
      <w:pPr>
        <w:pStyle w:val="3"/>
        <w:rPr>
          <w:rStyle w:val="183"/>
          <w:rFonts w:ascii="Times New Roman" w:hAnsi="Times New Roman" w:eastAsiaTheme="majorEastAsia"/>
          <w:bCs w:val="0"/>
          <w:color w:val="000000"/>
          <w:sz w:val="22"/>
          <w:szCs w:val="22"/>
          <w:lang w:eastAsia="en-US"/>
        </w:rPr>
      </w:pPr>
      <w:bookmarkStart w:id="34" w:name="_Toc239863241"/>
      <w:r>
        <w:rPr>
          <w:rStyle w:val="183"/>
          <w:rFonts w:ascii="Times New Roman" w:hAnsi="Times New Roman" w:eastAsiaTheme="majorEastAsia"/>
          <w:bCs w:val="0"/>
          <w:color w:val="000000"/>
          <w:sz w:val="22"/>
          <w:szCs w:val="22"/>
          <w:lang w:eastAsia="en-US"/>
        </w:rPr>
        <w:t>4.1 Concrete employment or income outcomes – max 8 points</w:t>
      </w:r>
      <w:bookmarkEnd w:id="34"/>
      <w:r>
        <w:rPr>
          <w:rStyle w:val="183"/>
          <w:rFonts w:ascii="Times New Roman" w:hAnsi="Times New Roman" w:eastAsiaTheme="majorEastAsia"/>
          <w:bCs w:val="0"/>
          <w:color w:val="000000"/>
          <w:sz w:val="22"/>
          <w:szCs w:val="22"/>
          <w:lang w:eastAsia="en-US"/>
        </w:rPr>
        <w:t xml:space="preserve"> </w:t>
      </w:r>
    </w:p>
    <w:p w14:paraId="3406472D">
      <w:pPr>
        <w:jc w:val="both"/>
        <w:rPr>
          <w:rFonts w:eastAsia="Trebuchet MS" w:cs="Times New Roman"/>
          <w:color w:val="404040"/>
          <w:sz w:val="22"/>
        </w:rPr>
      </w:pPr>
      <w:r>
        <w:rPr>
          <w:rFonts w:eastAsia="Trebuchet MS" w:cs="Times New Roman"/>
          <w:color w:val="404040"/>
          <w:sz w:val="22"/>
        </w:rPr>
        <w:t>Specify the number of job placements, self-employment cases, apprenticeships, micro-enterprises established or other income-generating outcomes the action will achieve within the implementation period. Provide a separate numerical target for each relevant outcome and briefly explain how it will be achieved and verified.</w:t>
      </w:r>
    </w:p>
    <w:p w14:paraId="55F0ACDF">
      <w:pPr>
        <w:rPr>
          <w:rFonts w:eastAsia="Trebuchet MS" w:cs="Times New Roman"/>
          <w:color w:val="404040"/>
          <w:sz w:val="22"/>
        </w:rPr>
      </w:pP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6"/>
        <w:gridCol w:w="1247"/>
        <w:gridCol w:w="3515"/>
        <w:gridCol w:w="2154"/>
      </w:tblGrid>
      <w:tr w14:paraId="2C424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26"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2F64557E">
            <w:pPr>
              <w:spacing w:after="0"/>
              <w:rPr>
                <w:rFonts w:cs="Times New Roman"/>
                <w:sz w:val="22"/>
              </w:rPr>
            </w:pPr>
            <w:r>
              <w:rPr>
                <w:rFonts w:cs="Times New Roman"/>
                <w:b/>
                <w:sz w:val="22"/>
              </w:rPr>
              <w:t>Result area</w:t>
            </w:r>
          </w:p>
        </w:tc>
        <w:tc>
          <w:tcPr>
            <w:tcW w:w="1247"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3730A17C">
            <w:pPr>
              <w:spacing w:after="0"/>
              <w:rPr>
                <w:rFonts w:cs="Times New Roman"/>
                <w:sz w:val="22"/>
              </w:rPr>
            </w:pPr>
            <w:r>
              <w:rPr>
                <w:rFonts w:cs="Times New Roman"/>
                <w:b/>
                <w:sz w:val="22"/>
              </w:rPr>
              <w:t>Target number</w:t>
            </w:r>
          </w:p>
        </w:tc>
        <w:tc>
          <w:tcPr>
            <w:tcW w:w="3515"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5FAFDC4D">
            <w:pPr>
              <w:spacing w:after="0"/>
              <w:rPr>
                <w:rFonts w:cs="Times New Roman"/>
                <w:sz w:val="22"/>
              </w:rPr>
            </w:pPr>
            <w:r>
              <w:rPr>
                <w:rFonts w:cs="Times New Roman"/>
                <w:b/>
                <w:sz w:val="22"/>
              </w:rPr>
              <w:t>Description / pathway to result</w:t>
            </w:r>
          </w:p>
        </w:tc>
        <w:tc>
          <w:tcPr>
            <w:tcW w:w="2154"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78A35009">
            <w:pPr>
              <w:spacing w:after="0"/>
              <w:rPr>
                <w:rFonts w:cs="Times New Roman"/>
                <w:sz w:val="22"/>
              </w:rPr>
            </w:pPr>
            <w:r>
              <w:rPr>
                <w:rFonts w:cs="Times New Roman"/>
                <w:b/>
                <w:sz w:val="22"/>
              </w:rPr>
              <w:t>Verification source</w:t>
            </w:r>
          </w:p>
        </w:tc>
      </w:tr>
      <w:tr w14:paraId="538DE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06FE04F0">
            <w:pPr>
              <w:spacing w:after="0"/>
              <w:rPr>
                <w:rFonts w:cs="Times New Roman"/>
                <w:sz w:val="22"/>
              </w:rPr>
            </w:pPr>
            <w:r>
              <w:rPr>
                <w:rFonts w:cs="Times New Roman"/>
                <w:sz w:val="22"/>
              </w:rPr>
              <w:t>Persons trained</w:t>
            </w:r>
          </w:p>
        </w:tc>
        <w:tc>
          <w:tcPr>
            <w:tcW w:w="124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5A101B24">
            <w:pPr>
              <w:spacing w:after="0"/>
              <w:rPr>
                <w:rFonts w:cs="Times New Roman"/>
                <w:sz w:val="22"/>
              </w:rPr>
            </w:pPr>
          </w:p>
        </w:tc>
        <w:tc>
          <w:tcPr>
            <w:tcW w:w="3515"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36EE1782">
            <w:pPr>
              <w:spacing w:after="0"/>
              <w:rPr>
                <w:rFonts w:cs="Times New Roman"/>
                <w:sz w:val="22"/>
              </w:rPr>
            </w:pPr>
          </w:p>
        </w:tc>
        <w:tc>
          <w:tcPr>
            <w:tcW w:w="215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6708B17D">
            <w:pPr>
              <w:spacing w:after="0"/>
              <w:rPr>
                <w:rFonts w:cs="Times New Roman"/>
                <w:sz w:val="22"/>
              </w:rPr>
            </w:pPr>
          </w:p>
        </w:tc>
      </w:tr>
      <w:tr w14:paraId="72194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068C3326">
            <w:pPr>
              <w:spacing w:after="0"/>
              <w:rPr>
                <w:rFonts w:cs="Times New Roman"/>
                <w:sz w:val="22"/>
              </w:rPr>
            </w:pPr>
            <w:r>
              <w:rPr>
                <w:rFonts w:cs="Times New Roman"/>
                <w:sz w:val="22"/>
              </w:rPr>
              <w:t>Persons certified</w:t>
            </w:r>
          </w:p>
        </w:tc>
        <w:tc>
          <w:tcPr>
            <w:tcW w:w="124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4B92E7C9">
            <w:pPr>
              <w:spacing w:after="0"/>
              <w:rPr>
                <w:rFonts w:cs="Times New Roman"/>
                <w:sz w:val="22"/>
              </w:rPr>
            </w:pPr>
          </w:p>
        </w:tc>
        <w:tc>
          <w:tcPr>
            <w:tcW w:w="3515"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5DD2DF96">
            <w:pPr>
              <w:spacing w:after="0"/>
              <w:rPr>
                <w:rFonts w:cs="Times New Roman"/>
                <w:sz w:val="22"/>
              </w:rPr>
            </w:pPr>
          </w:p>
        </w:tc>
        <w:tc>
          <w:tcPr>
            <w:tcW w:w="215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7DD867F6">
            <w:pPr>
              <w:spacing w:after="0"/>
              <w:rPr>
                <w:rFonts w:cs="Times New Roman"/>
                <w:sz w:val="22"/>
              </w:rPr>
            </w:pPr>
          </w:p>
        </w:tc>
      </w:tr>
      <w:tr w14:paraId="175C9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4FA5B357">
            <w:pPr>
              <w:spacing w:after="0"/>
              <w:rPr>
                <w:rFonts w:cs="Times New Roman"/>
                <w:sz w:val="22"/>
              </w:rPr>
            </w:pPr>
            <w:r>
              <w:rPr>
                <w:rFonts w:cs="Times New Roman"/>
                <w:sz w:val="22"/>
              </w:rPr>
              <w:t>Persons placed in employment</w:t>
            </w:r>
          </w:p>
        </w:tc>
        <w:tc>
          <w:tcPr>
            <w:tcW w:w="124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2DDE55A">
            <w:pPr>
              <w:spacing w:after="0"/>
              <w:rPr>
                <w:rFonts w:cs="Times New Roman"/>
                <w:sz w:val="22"/>
              </w:rPr>
            </w:pPr>
          </w:p>
        </w:tc>
        <w:tc>
          <w:tcPr>
            <w:tcW w:w="3515"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35B471E2">
            <w:pPr>
              <w:spacing w:after="0"/>
              <w:rPr>
                <w:rFonts w:cs="Times New Roman"/>
                <w:sz w:val="22"/>
              </w:rPr>
            </w:pPr>
          </w:p>
        </w:tc>
        <w:tc>
          <w:tcPr>
            <w:tcW w:w="215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6681A9D1">
            <w:pPr>
              <w:spacing w:after="0"/>
              <w:rPr>
                <w:rFonts w:cs="Times New Roman"/>
                <w:sz w:val="22"/>
              </w:rPr>
            </w:pPr>
          </w:p>
        </w:tc>
      </w:tr>
      <w:tr w14:paraId="70605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555B5EAD">
            <w:pPr>
              <w:spacing w:after="0"/>
              <w:rPr>
                <w:rFonts w:cs="Times New Roman"/>
                <w:sz w:val="22"/>
              </w:rPr>
            </w:pPr>
            <w:r>
              <w:rPr>
                <w:rFonts w:cs="Times New Roman"/>
                <w:sz w:val="22"/>
              </w:rPr>
              <w:t>Persons in apprenticeships / internships</w:t>
            </w:r>
          </w:p>
        </w:tc>
        <w:tc>
          <w:tcPr>
            <w:tcW w:w="124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D4BF2E8">
            <w:pPr>
              <w:spacing w:after="0"/>
              <w:rPr>
                <w:rFonts w:cs="Times New Roman"/>
                <w:sz w:val="22"/>
              </w:rPr>
            </w:pPr>
          </w:p>
        </w:tc>
        <w:tc>
          <w:tcPr>
            <w:tcW w:w="3515"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55B282E0">
            <w:pPr>
              <w:spacing w:after="0"/>
              <w:rPr>
                <w:rFonts w:cs="Times New Roman"/>
                <w:sz w:val="22"/>
              </w:rPr>
            </w:pPr>
          </w:p>
        </w:tc>
        <w:tc>
          <w:tcPr>
            <w:tcW w:w="215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3C53A7FD">
            <w:pPr>
              <w:spacing w:after="0"/>
              <w:rPr>
                <w:rFonts w:cs="Times New Roman"/>
                <w:sz w:val="22"/>
              </w:rPr>
            </w:pPr>
          </w:p>
        </w:tc>
      </w:tr>
      <w:tr w14:paraId="00664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3BB12E03">
            <w:pPr>
              <w:spacing w:after="0"/>
              <w:rPr>
                <w:rFonts w:cs="Times New Roman"/>
                <w:sz w:val="22"/>
              </w:rPr>
            </w:pPr>
            <w:r>
              <w:rPr>
                <w:rFonts w:cs="Times New Roman"/>
                <w:sz w:val="22"/>
              </w:rPr>
              <w:t>Persons supported for self-employment</w:t>
            </w:r>
          </w:p>
        </w:tc>
        <w:tc>
          <w:tcPr>
            <w:tcW w:w="124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173F0554">
            <w:pPr>
              <w:spacing w:after="0"/>
              <w:rPr>
                <w:rFonts w:cs="Times New Roman"/>
                <w:sz w:val="22"/>
              </w:rPr>
            </w:pPr>
          </w:p>
        </w:tc>
        <w:tc>
          <w:tcPr>
            <w:tcW w:w="3515"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67BC31FE">
            <w:pPr>
              <w:spacing w:after="0"/>
              <w:rPr>
                <w:rFonts w:cs="Times New Roman"/>
                <w:sz w:val="22"/>
              </w:rPr>
            </w:pPr>
          </w:p>
        </w:tc>
        <w:tc>
          <w:tcPr>
            <w:tcW w:w="215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39D6CC3E">
            <w:pPr>
              <w:spacing w:after="0"/>
              <w:rPr>
                <w:rFonts w:cs="Times New Roman"/>
                <w:sz w:val="22"/>
              </w:rPr>
            </w:pPr>
          </w:p>
        </w:tc>
      </w:tr>
      <w:tr w14:paraId="4E4E9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6DCE60CF">
            <w:pPr>
              <w:spacing w:after="0"/>
              <w:rPr>
                <w:rFonts w:cs="Times New Roman"/>
                <w:sz w:val="22"/>
              </w:rPr>
            </w:pPr>
            <w:r>
              <w:rPr>
                <w:rFonts w:cs="Times New Roman"/>
                <w:sz w:val="22"/>
              </w:rPr>
              <w:t>Existing micro-businesses / social enterprises supported</w:t>
            </w:r>
          </w:p>
        </w:tc>
        <w:tc>
          <w:tcPr>
            <w:tcW w:w="124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164D05A">
            <w:pPr>
              <w:spacing w:after="0"/>
              <w:rPr>
                <w:rFonts w:cs="Times New Roman"/>
                <w:sz w:val="22"/>
              </w:rPr>
            </w:pPr>
          </w:p>
        </w:tc>
        <w:tc>
          <w:tcPr>
            <w:tcW w:w="3515"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3399C4D1">
            <w:pPr>
              <w:spacing w:after="0"/>
              <w:rPr>
                <w:rFonts w:cs="Times New Roman"/>
                <w:sz w:val="22"/>
              </w:rPr>
            </w:pPr>
          </w:p>
        </w:tc>
        <w:tc>
          <w:tcPr>
            <w:tcW w:w="215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D2061A4">
            <w:pPr>
              <w:spacing w:after="0"/>
              <w:rPr>
                <w:rFonts w:cs="Times New Roman"/>
                <w:sz w:val="22"/>
              </w:rPr>
            </w:pPr>
          </w:p>
        </w:tc>
      </w:tr>
      <w:tr w14:paraId="57A66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370FC908">
            <w:pPr>
              <w:spacing w:after="0"/>
              <w:rPr>
                <w:rFonts w:cs="Times New Roman"/>
                <w:sz w:val="22"/>
              </w:rPr>
            </w:pPr>
            <w:r>
              <w:rPr>
                <w:rFonts w:cs="Times New Roman"/>
                <w:sz w:val="22"/>
              </w:rPr>
              <w:t>New micro-businesses / social enterprises created</w:t>
            </w:r>
          </w:p>
        </w:tc>
        <w:tc>
          <w:tcPr>
            <w:tcW w:w="124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73A00F7F">
            <w:pPr>
              <w:spacing w:after="0"/>
              <w:rPr>
                <w:rFonts w:cs="Times New Roman"/>
                <w:sz w:val="22"/>
              </w:rPr>
            </w:pPr>
          </w:p>
        </w:tc>
        <w:tc>
          <w:tcPr>
            <w:tcW w:w="3515"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5E7F61F0">
            <w:pPr>
              <w:spacing w:after="0"/>
              <w:rPr>
                <w:rFonts w:cs="Times New Roman"/>
                <w:sz w:val="22"/>
              </w:rPr>
            </w:pPr>
          </w:p>
        </w:tc>
        <w:tc>
          <w:tcPr>
            <w:tcW w:w="215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57DD161E">
            <w:pPr>
              <w:spacing w:after="0"/>
              <w:rPr>
                <w:rFonts w:cs="Times New Roman"/>
                <w:sz w:val="22"/>
              </w:rPr>
            </w:pPr>
          </w:p>
        </w:tc>
      </w:tr>
      <w:tr w14:paraId="26332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5AD6790">
            <w:pPr>
              <w:spacing w:after="0"/>
              <w:rPr>
                <w:rFonts w:cs="Times New Roman"/>
                <w:sz w:val="22"/>
              </w:rPr>
            </w:pPr>
            <w:r>
              <w:rPr>
                <w:rFonts w:cs="Times New Roman"/>
                <w:sz w:val="22"/>
              </w:rPr>
              <w:t>Persons reporting increased income / improved livelihood</w:t>
            </w:r>
          </w:p>
        </w:tc>
        <w:tc>
          <w:tcPr>
            <w:tcW w:w="124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086ACFA4">
            <w:pPr>
              <w:spacing w:after="0"/>
              <w:rPr>
                <w:rFonts w:cs="Times New Roman"/>
                <w:sz w:val="22"/>
              </w:rPr>
            </w:pPr>
          </w:p>
        </w:tc>
        <w:tc>
          <w:tcPr>
            <w:tcW w:w="3515"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04AC6F45">
            <w:pPr>
              <w:spacing w:after="0"/>
              <w:rPr>
                <w:rFonts w:cs="Times New Roman"/>
                <w:sz w:val="22"/>
              </w:rPr>
            </w:pPr>
          </w:p>
        </w:tc>
        <w:tc>
          <w:tcPr>
            <w:tcW w:w="215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66354F61">
            <w:pPr>
              <w:spacing w:after="0"/>
              <w:rPr>
                <w:rFonts w:cs="Times New Roman"/>
                <w:sz w:val="22"/>
              </w:rPr>
            </w:pPr>
          </w:p>
        </w:tc>
      </w:tr>
      <w:tr w14:paraId="01EF3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138370AE">
            <w:pPr>
              <w:spacing w:after="0"/>
              <w:rPr>
                <w:rFonts w:cs="Times New Roman"/>
                <w:sz w:val="22"/>
              </w:rPr>
            </w:pPr>
            <w:r>
              <w:rPr>
                <w:rFonts w:cs="Times New Roman"/>
                <w:sz w:val="22"/>
              </w:rPr>
              <w:t>Other income-generation result</w:t>
            </w:r>
          </w:p>
        </w:tc>
        <w:tc>
          <w:tcPr>
            <w:tcW w:w="124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348670FE">
            <w:pPr>
              <w:spacing w:after="0"/>
              <w:rPr>
                <w:rFonts w:cs="Times New Roman"/>
                <w:sz w:val="22"/>
              </w:rPr>
            </w:pPr>
          </w:p>
        </w:tc>
        <w:tc>
          <w:tcPr>
            <w:tcW w:w="3515"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4A99971">
            <w:pPr>
              <w:spacing w:after="0"/>
              <w:rPr>
                <w:rFonts w:cs="Times New Roman"/>
                <w:sz w:val="22"/>
              </w:rPr>
            </w:pPr>
          </w:p>
        </w:tc>
        <w:tc>
          <w:tcPr>
            <w:tcW w:w="215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19703D60">
            <w:pPr>
              <w:spacing w:after="0"/>
              <w:rPr>
                <w:rFonts w:cs="Times New Roman"/>
                <w:sz w:val="22"/>
              </w:rPr>
            </w:pPr>
          </w:p>
        </w:tc>
      </w:tr>
    </w:tbl>
    <w:p w14:paraId="50F82564">
      <w:pPr>
        <w:rPr>
          <w:rFonts w:eastAsia="Trebuchet MS" w:cs="Times New Roman"/>
          <w:color w:val="404040"/>
          <w:sz w:val="22"/>
        </w:rPr>
      </w:pPr>
    </w:p>
    <w:p w14:paraId="14750D7D">
      <w:pPr>
        <w:rPr>
          <w:rFonts w:eastAsia="Trebuchet MS" w:cs="Times New Roman"/>
          <w:color w:val="404040"/>
          <w:sz w:val="22"/>
        </w:rPr>
      </w:pPr>
      <w:r>
        <w:rPr>
          <w:rFonts w:eastAsia="Trebuchet MS" w:cs="Times New Roman"/>
          <w:color w:val="404040"/>
          <w:sz w:val="22"/>
        </w:rPr>
        <w:t>Complete only the rows relevant to your proposed action. Leave non-applicable rows blank.</w:t>
      </w:r>
    </w:p>
    <w:p w14:paraId="43182794">
      <w:pPr>
        <w:rPr>
          <w:rFonts w:eastAsia="Trebuchet MS" w:cs="Times New Roman"/>
          <w:color w:val="404040"/>
          <w:sz w:val="22"/>
        </w:rPr>
      </w:pPr>
    </w:p>
    <w:p w14:paraId="439E24E7">
      <w:pPr>
        <w:pStyle w:val="3"/>
        <w:rPr>
          <w:rStyle w:val="183"/>
          <w:rFonts w:ascii="Times New Roman" w:hAnsi="Times New Roman" w:eastAsiaTheme="majorEastAsia"/>
          <w:bCs w:val="0"/>
          <w:color w:val="000000"/>
          <w:sz w:val="22"/>
          <w:szCs w:val="22"/>
          <w:lang w:eastAsia="en-US"/>
        </w:rPr>
      </w:pPr>
      <w:bookmarkStart w:id="35" w:name="_Toc239863242"/>
      <w:r>
        <w:rPr>
          <w:rStyle w:val="183"/>
          <w:rFonts w:ascii="Times New Roman" w:hAnsi="Times New Roman" w:eastAsiaTheme="majorEastAsia"/>
          <w:bCs w:val="0"/>
          <w:color w:val="000000"/>
          <w:sz w:val="22"/>
          <w:szCs w:val="22"/>
          <w:lang w:eastAsia="en-US"/>
        </w:rPr>
        <w:t>4.2 Credibility of the pathway – max 6 points</w:t>
      </w:r>
      <w:bookmarkEnd w:id="35"/>
      <w:r>
        <w:rPr>
          <w:rStyle w:val="183"/>
          <w:rFonts w:ascii="Times New Roman" w:hAnsi="Times New Roman" w:eastAsiaTheme="majorEastAsia"/>
          <w:bCs w:val="0"/>
          <w:color w:val="000000"/>
          <w:sz w:val="22"/>
          <w:szCs w:val="22"/>
          <w:lang w:eastAsia="en-US"/>
        </w:rPr>
        <w:t xml:space="preserve"> </w:t>
      </w:r>
    </w:p>
    <w:p w14:paraId="2032C4F7">
      <w:pPr>
        <w:rPr>
          <w:rFonts w:eastAsia="Trebuchet MS" w:cs="Times New Roman"/>
          <w:color w:val="404040"/>
          <w:sz w:val="22"/>
        </w:rPr>
      </w:pPr>
      <w:r>
        <w:rPr>
          <w:rFonts w:eastAsia="Trebuchet MS" w:cs="Times New Roman"/>
          <w:color w:val="404040"/>
          <w:sz w:val="22"/>
        </w:rPr>
        <w:t>Explain how your activities will help people get a job or earn an income. Support your explanation with evidence, such as letters from interested employers, information showing demand for the proposed work or business, or results from similar activities.</w:t>
      </w:r>
    </w:p>
    <w:p w14:paraId="7B7B43CC">
      <w:pPr>
        <w:rPr>
          <w:rFonts w:eastAsia="Trebuchet MS" w:cs="Times New Roman"/>
          <w:color w:val="404040"/>
          <w:sz w:val="22"/>
        </w:rPr>
      </w:pPr>
    </w:p>
    <w:p w14:paraId="0C225168">
      <w:pPr>
        <w:pStyle w:val="3"/>
        <w:rPr>
          <w:rStyle w:val="183"/>
          <w:rFonts w:ascii="Times New Roman" w:hAnsi="Times New Roman" w:eastAsiaTheme="majorEastAsia"/>
          <w:bCs w:val="0"/>
          <w:color w:val="000000"/>
          <w:sz w:val="22"/>
          <w:szCs w:val="22"/>
          <w:lang w:eastAsia="en-US"/>
        </w:rPr>
      </w:pPr>
      <w:bookmarkStart w:id="36" w:name="_Toc239863243"/>
      <w:r>
        <w:rPr>
          <w:rStyle w:val="183"/>
          <w:rFonts w:ascii="Times New Roman" w:hAnsi="Times New Roman" w:eastAsiaTheme="majorEastAsia"/>
          <w:bCs w:val="0"/>
          <w:color w:val="000000"/>
          <w:sz w:val="22"/>
          <w:szCs w:val="22"/>
          <w:lang w:eastAsia="en-US"/>
        </w:rPr>
        <w:t>4.3 Quality of the Business/Sustainability Model (Annex D) – max 6 points</w:t>
      </w:r>
      <w:bookmarkEnd w:id="36"/>
      <w:r>
        <w:rPr>
          <w:rStyle w:val="183"/>
          <w:rFonts w:ascii="Times New Roman" w:hAnsi="Times New Roman" w:eastAsiaTheme="majorEastAsia"/>
          <w:bCs w:val="0"/>
          <w:color w:val="000000"/>
          <w:sz w:val="22"/>
          <w:szCs w:val="22"/>
          <w:lang w:eastAsia="en-US"/>
        </w:rPr>
        <w:t xml:space="preserve"> </w:t>
      </w:r>
    </w:p>
    <w:p w14:paraId="186F0D06">
      <w:pPr>
        <w:rPr>
          <w:rFonts w:eastAsia="Trebuchet MS" w:cs="Times New Roman"/>
          <w:color w:val="404040"/>
          <w:sz w:val="22"/>
        </w:rPr>
      </w:pPr>
      <w:r>
        <w:rPr>
          <w:rFonts w:eastAsia="Trebuchet MS" w:cs="Times New Roman"/>
          <w:color w:val="404040"/>
          <w:sz w:val="22"/>
        </w:rPr>
        <w:t>In Annex D, explain how your idea will generate income, which Roma beneficiaries will be involved and how they will benefit. Describe how it will continue after the grant ends and how the grant will benefit the wider community, beyond profit for individual owners or businesses.</w:t>
      </w:r>
    </w:p>
    <w:p w14:paraId="1EA9F64D">
      <w:pPr>
        <w:rPr>
          <w:rFonts w:cs="Times New Roman"/>
          <w:sz w:val="22"/>
        </w:rPr>
      </w:pPr>
    </w:p>
    <w:p w14:paraId="381A5A50">
      <w:pPr>
        <w:rPr>
          <w:rFonts w:cs="Times New Roman"/>
          <w:sz w:val="22"/>
        </w:rPr>
      </w:pPr>
    </w:p>
    <w:p w14:paraId="58F84B9D">
      <w:pPr>
        <w:pStyle w:val="2"/>
        <w:shd w:val="clear" w:color="auto" w:fill="EAF1DD" w:themeFill="accent3" w:themeFillTint="33"/>
        <w:rPr>
          <w:rFonts w:ascii="Times New Roman" w:hAnsi="Times New Roman" w:cs="Times New Roman"/>
          <w:sz w:val="22"/>
          <w:szCs w:val="22"/>
        </w:rPr>
      </w:pPr>
      <w:bookmarkStart w:id="37" w:name="_Toc239863244"/>
      <w:r>
        <w:rPr>
          <w:rFonts w:ascii="Times New Roman" w:hAnsi="Times New Roman" w:cs="Times New Roman"/>
          <w:sz w:val="22"/>
          <w:szCs w:val="22"/>
        </w:rPr>
        <w:t>B.5 Capacity of the applicant and the implementation team –maximum 2 pages</w:t>
      </w:r>
      <w:bookmarkEnd w:id="37"/>
    </w:p>
    <w:p w14:paraId="0D580422">
      <w:pPr>
        <w:tabs>
          <w:tab w:val="left" w:pos="2410"/>
        </w:tabs>
        <w:rPr>
          <w:rFonts w:cs="Times New Roman"/>
          <w:sz w:val="22"/>
        </w:rPr>
      </w:pPr>
    </w:p>
    <w:p w14:paraId="66DEFC12">
      <w:pPr>
        <w:pStyle w:val="3"/>
        <w:rPr>
          <w:rStyle w:val="183"/>
          <w:rFonts w:ascii="Times New Roman" w:hAnsi="Times New Roman" w:eastAsiaTheme="majorEastAsia"/>
          <w:bCs w:val="0"/>
          <w:color w:val="000000"/>
          <w:sz w:val="22"/>
          <w:szCs w:val="22"/>
          <w:lang w:eastAsia="en-US"/>
        </w:rPr>
      </w:pPr>
      <w:bookmarkStart w:id="38" w:name="_Toc239863245"/>
      <w:r>
        <w:rPr>
          <w:rStyle w:val="183"/>
          <w:rFonts w:ascii="Times New Roman" w:hAnsi="Times New Roman" w:eastAsiaTheme="majorEastAsia"/>
          <w:bCs w:val="0"/>
          <w:color w:val="000000"/>
          <w:sz w:val="22"/>
          <w:szCs w:val="22"/>
          <w:lang w:eastAsia="en-US"/>
        </w:rPr>
        <w:t>5.1 Operational capacity – max 6 points</w:t>
      </w:r>
      <w:bookmarkEnd w:id="38"/>
      <w:r>
        <w:rPr>
          <w:rStyle w:val="183"/>
          <w:rFonts w:ascii="Times New Roman" w:hAnsi="Times New Roman" w:eastAsiaTheme="majorEastAsia"/>
          <w:bCs w:val="0"/>
          <w:color w:val="000000"/>
          <w:sz w:val="22"/>
          <w:szCs w:val="22"/>
          <w:lang w:eastAsia="en-US"/>
        </w:rPr>
        <w:t xml:space="preserve"> </w:t>
      </w:r>
    </w:p>
    <w:p w14:paraId="7EB0EAF7">
      <w:pPr>
        <w:jc w:val="both"/>
        <w:rPr>
          <w:rFonts w:cs="Times New Roman"/>
          <w:sz w:val="22"/>
        </w:rPr>
      </w:pPr>
      <w:r>
        <w:rPr>
          <w:rFonts w:cs="Times New Roman"/>
          <w:sz w:val="22"/>
        </w:rPr>
        <w:t>Describe your experience in implementing comparable projects or activities, including your role and main results. Explain your existing links with the target Roma community and how these will help you reach and involve beneficiaries.</w:t>
      </w:r>
    </w:p>
    <w:p w14:paraId="21087A53">
      <w:pPr>
        <w:rPr>
          <w:rFonts w:cs="Times New Roman"/>
          <w:sz w:val="22"/>
        </w:rPr>
      </w:pPr>
    </w:p>
    <w:p w14:paraId="7EBC273B">
      <w:pPr>
        <w:pStyle w:val="3"/>
        <w:rPr>
          <w:rStyle w:val="183"/>
          <w:rFonts w:ascii="Times New Roman" w:hAnsi="Times New Roman" w:eastAsiaTheme="majorEastAsia"/>
          <w:bCs w:val="0"/>
          <w:color w:val="000000"/>
          <w:sz w:val="22"/>
          <w:szCs w:val="22"/>
          <w:lang w:eastAsia="en-US"/>
        </w:rPr>
      </w:pPr>
      <w:bookmarkStart w:id="39" w:name="_Toc239863246"/>
      <w:r>
        <w:rPr>
          <w:rStyle w:val="183"/>
          <w:rFonts w:ascii="Times New Roman" w:hAnsi="Times New Roman" w:eastAsiaTheme="majorEastAsia"/>
          <w:bCs w:val="0"/>
          <w:color w:val="000000"/>
          <w:sz w:val="22"/>
          <w:szCs w:val="22"/>
          <w:lang w:eastAsia="en-US"/>
        </w:rPr>
        <w:t>5.2 Team and management arrangement – max 5 points</w:t>
      </w:r>
      <w:bookmarkEnd w:id="39"/>
      <w:r>
        <w:rPr>
          <w:rStyle w:val="183"/>
          <w:rFonts w:ascii="Times New Roman" w:hAnsi="Times New Roman" w:eastAsiaTheme="majorEastAsia"/>
          <w:bCs w:val="0"/>
          <w:color w:val="000000"/>
          <w:sz w:val="22"/>
          <w:szCs w:val="22"/>
          <w:lang w:eastAsia="en-US"/>
        </w:rPr>
        <w:t xml:space="preserve"> </w:t>
      </w:r>
    </w:p>
    <w:p w14:paraId="192370CF">
      <w:pPr>
        <w:rPr>
          <w:rFonts w:cs="Times New Roman"/>
          <w:sz w:val="22"/>
        </w:rPr>
      </w:pPr>
      <w:r>
        <w:rPr>
          <w:rFonts w:cs="Times New Roman"/>
          <w:sz w:val="22"/>
        </w:rPr>
        <w:t>Identify the key team members, their roles, relevant qualifications and experience, and time allocated to the action.</w:t>
      </w:r>
    </w:p>
    <w:p w14:paraId="31B86B8B">
      <w:pPr>
        <w:rPr>
          <w:rFonts w:cs="Times New Roman"/>
          <w:sz w:val="22"/>
        </w:rPr>
      </w:pP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8"/>
        <w:gridCol w:w="1814"/>
        <w:gridCol w:w="1814"/>
        <w:gridCol w:w="2268"/>
        <w:gridCol w:w="1928"/>
      </w:tblGrid>
      <w:tr w14:paraId="53209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618"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2B3E882F">
            <w:pPr>
              <w:spacing w:after="0"/>
              <w:rPr>
                <w:rFonts w:cs="Times New Roman"/>
                <w:sz w:val="22"/>
              </w:rPr>
            </w:pPr>
            <w:r>
              <w:rPr>
                <w:rFonts w:cs="Times New Roman"/>
                <w:b/>
                <w:sz w:val="22"/>
              </w:rPr>
              <w:t>Name</w:t>
            </w:r>
          </w:p>
        </w:tc>
        <w:tc>
          <w:tcPr>
            <w:tcW w:w="1814"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18FB2C2C">
            <w:pPr>
              <w:spacing w:after="0"/>
              <w:rPr>
                <w:rFonts w:cs="Times New Roman"/>
                <w:sz w:val="22"/>
              </w:rPr>
            </w:pPr>
            <w:r>
              <w:rPr>
                <w:rFonts w:cs="Times New Roman"/>
                <w:b/>
                <w:sz w:val="22"/>
              </w:rPr>
              <w:t>Position in the action</w:t>
            </w:r>
          </w:p>
        </w:tc>
        <w:tc>
          <w:tcPr>
            <w:tcW w:w="1814"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76DA5731">
            <w:pPr>
              <w:spacing w:after="0"/>
              <w:rPr>
                <w:rFonts w:cs="Times New Roman"/>
                <w:sz w:val="22"/>
              </w:rPr>
            </w:pPr>
            <w:r>
              <w:rPr>
                <w:rFonts w:cs="Times New Roman"/>
                <w:b/>
                <w:sz w:val="22"/>
              </w:rPr>
              <w:t>Organisation</w:t>
            </w:r>
          </w:p>
        </w:tc>
        <w:tc>
          <w:tcPr>
            <w:tcW w:w="2268"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314FF062">
            <w:pPr>
              <w:spacing w:after="0"/>
              <w:rPr>
                <w:rFonts w:cs="Times New Roman"/>
                <w:sz w:val="22"/>
              </w:rPr>
            </w:pPr>
            <w:r>
              <w:rPr>
                <w:rFonts w:cs="Times New Roman"/>
                <w:b/>
                <w:sz w:val="22"/>
              </w:rPr>
              <w:t>Main responsibilities</w:t>
            </w:r>
          </w:p>
        </w:tc>
        <w:tc>
          <w:tcPr>
            <w:tcW w:w="1928"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62C5A38F">
            <w:pPr>
              <w:spacing w:after="0"/>
              <w:rPr>
                <w:rFonts w:cs="Times New Roman"/>
                <w:sz w:val="22"/>
              </w:rPr>
            </w:pPr>
            <w:r>
              <w:rPr>
                <w:rFonts w:cs="Times New Roman"/>
                <w:b/>
                <w:sz w:val="22"/>
              </w:rPr>
              <w:t>Relevant experience</w:t>
            </w:r>
          </w:p>
        </w:tc>
      </w:tr>
      <w:tr w14:paraId="2C010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8"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4F9CB86">
            <w:pPr>
              <w:spacing w:after="0"/>
              <w:rPr>
                <w:rFonts w:cs="Times New Roman"/>
                <w:sz w:val="22"/>
              </w:rPr>
            </w:pPr>
          </w:p>
        </w:tc>
        <w:tc>
          <w:tcPr>
            <w:tcW w:w="181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1E01A79A">
            <w:pPr>
              <w:spacing w:after="0"/>
              <w:rPr>
                <w:rFonts w:cs="Times New Roman"/>
                <w:sz w:val="22"/>
              </w:rPr>
            </w:pPr>
          </w:p>
        </w:tc>
        <w:tc>
          <w:tcPr>
            <w:tcW w:w="181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40878335">
            <w:pPr>
              <w:spacing w:after="0"/>
              <w:rPr>
                <w:rFonts w:cs="Times New Roman"/>
                <w:sz w:val="22"/>
              </w:rPr>
            </w:pPr>
          </w:p>
        </w:tc>
        <w:tc>
          <w:tcPr>
            <w:tcW w:w="2268"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9C14DF0">
            <w:pPr>
              <w:spacing w:after="0"/>
              <w:rPr>
                <w:rFonts w:cs="Times New Roman"/>
                <w:sz w:val="22"/>
              </w:rPr>
            </w:pPr>
          </w:p>
        </w:tc>
        <w:tc>
          <w:tcPr>
            <w:tcW w:w="1928"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77D7C72D">
            <w:pPr>
              <w:spacing w:after="0"/>
              <w:rPr>
                <w:rFonts w:cs="Times New Roman"/>
                <w:sz w:val="22"/>
              </w:rPr>
            </w:pPr>
          </w:p>
        </w:tc>
      </w:tr>
      <w:tr w14:paraId="44283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8"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3E2E9F86">
            <w:pPr>
              <w:spacing w:after="0"/>
              <w:rPr>
                <w:rFonts w:cs="Times New Roman"/>
                <w:sz w:val="22"/>
              </w:rPr>
            </w:pPr>
          </w:p>
        </w:tc>
        <w:tc>
          <w:tcPr>
            <w:tcW w:w="181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1DAABE09">
            <w:pPr>
              <w:spacing w:after="0"/>
              <w:rPr>
                <w:rFonts w:cs="Times New Roman"/>
                <w:sz w:val="22"/>
              </w:rPr>
            </w:pPr>
          </w:p>
        </w:tc>
        <w:tc>
          <w:tcPr>
            <w:tcW w:w="181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3A491764">
            <w:pPr>
              <w:spacing w:after="0"/>
              <w:rPr>
                <w:rFonts w:cs="Times New Roman"/>
                <w:sz w:val="22"/>
              </w:rPr>
            </w:pPr>
          </w:p>
        </w:tc>
        <w:tc>
          <w:tcPr>
            <w:tcW w:w="2268"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113330B">
            <w:pPr>
              <w:spacing w:after="0"/>
              <w:rPr>
                <w:rFonts w:cs="Times New Roman"/>
                <w:sz w:val="22"/>
              </w:rPr>
            </w:pPr>
          </w:p>
        </w:tc>
        <w:tc>
          <w:tcPr>
            <w:tcW w:w="1928"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7899ED0F">
            <w:pPr>
              <w:spacing w:after="0"/>
              <w:rPr>
                <w:rFonts w:cs="Times New Roman"/>
                <w:sz w:val="22"/>
              </w:rPr>
            </w:pPr>
          </w:p>
        </w:tc>
      </w:tr>
      <w:tr w14:paraId="2B6A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8"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56DB9EA8">
            <w:pPr>
              <w:spacing w:after="0"/>
              <w:rPr>
                <w:rFonts w:cs="Times New Roman"/>
                <w:sz w:val="22"/>
              </w:rPr>
            </w:pPr>
          </w:p>
        </w:tc>
        <w:tc>
          <w:tcPr>
            <w:tcW w:w="181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426287C5">
            <w:pPr>
              <w:spacing w:after="0"/>
              <w:rPr>
                <w:rFonts w:cs="Times New Roman"/>
                <w:sz w:val="22"/>
              </w:rPr>
            </w:pPr>
          </w:p>
        </w:tc>
        <w:tc>
          <w:tcPr>
            <w:tcW w:w="181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58FF6A41">
            <w:pPr>
              <w:spacing w:after="0"/>
              <w:rPr>
                <w:rFonts w:cs="Times New Roman"/>
                <w:sz w:val="22"/>
              </w:rPr>
            </w:pPr>
          </w:p>
        </w:tc>
        <w:tc>
          <w:tcPr>
            <w:tcW w:w="2268"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599C29B6">
            <w:pPr>
              <w:spacing w:after="0"/>
              <w:rPr>
                <w:rFonts w:cs="Times New Roman"/>
                <w:sz w:val="22"/>
              </w:rPr>
            </w:pPr>
          </w:p>
        </w:tc>
        <w:tc>
          <w:tcPr>
            <w:tcW w:w="1928"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56F90CBF">
            <w:pPr>
              <w:spacing w:after="0"/>
              <w:rPr>
                <w:rFonts w:cs="Times New Roman"/>
                <w:sz w:val="22"/>
              </w:rPr>
            </w:pPr>
          </w:p>
        </w:tc>
      </w:tr>
      <w:tr w14:paraId="7909D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8"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406856DE">
            <w:pPr>
              <w:spacing w:after="0"/>
              <w:rPr>
                <w:rFonts w:cs="Times New Roman"/>
                <w:sz w:val="22"/>
              </w:rPr>
            </w:pPr>
          </w:p>
        </w:tc>
        <w:tc>
          <w:tcPr>
            <w:tcW w:w="181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7DD95178">
            <w:pPr>
              <w:spacing w:after="0"/>
              <w:rPr>
                <w:rFonts w:cs="Times New Roman"/>
                <w:sz w:val="22"/>
              </w:rPr>
            </w:pPr>
          </w:p>
        </w:tc>
        <w:tc>
          <w:tcPr>
            <w:tcW w:w="181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15176C19">
            <w:pPr>
              <w:spacing w:after="0"/>
              <w:rPr>
                <w:rFonts w:cs="Times New Roman"/>
                <w:sz w:val="22"/>
              </w:rPr>
            </w:pPr>
          </w:p>
        </w:tc>
        <w:tc>
          <w:tcPr>
            <w:tcW w:w="2268"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3E9AA62B">
            <w:pPr>
              <w:spacing w:after="0"/>
              <w:rPr>
                <w:rFonts w:cs="Times New Roman"/>
                <w:sz w:val="22"/>
              </w:rPr>
            </w:pPr>
          </w:p>
        </w:tc>
        <w:tc>
          <w:tcPr>
            <w:tcW w:w="1928"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4DE5841B">
            <w:pPr>
              <w:spacing w:after="0"/>
              <w:rPr>
                <w:rFonts w:cs="Times New Roman"/>
                <w:sz w:val="22"/>
              </w:rPr>
            </w:pPr>
          </w:p>
        </w:tc>
      </w:tr>
      <w:tr w14:paraId="28ADA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8"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0A0C45B0">
            <w:pPr>
              <w:spacing w:after="0"/>
              <w:rPr>
                <w:rFonts w:cs="Times New Roman"/>
                <w:sz w:val="22"/>
              </w:rPr>
            </w:pPr>
          </w:p>
        </w:tc>
        <w:tc>
          <w:tcPr>
            <w:tcW w:w="181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13DA211F">
            <w:pPr>
              <w:spacing w:after="0"/>
              <w:rPr>
                <w:rFonts w:cs="Times New Roman"/>
                <w:sz w:val="22"/>
              </w:rPr>
            </w:pPr>
          </w:p>
        </w:tc>
        <w:tc>
          <w:tcPr>
            <w:tcW w:w="181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32354DDF">
            <w:pPr>
              <w:spacing w:after="0"/>
              <w:rPr>
                <w:rFonts w:cs="Times New Roman"/>
                <w:sz w:val="22"/>
              </w:rPr>
            </w:pPr>
          </w:p>
        </w:tc>
        <w:tc>
          <w:tcPr>
            <w:tcW w:w="2268"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41F932E9">
            <w:pPr>
              <w:spacing w:after="0"/>
              <w:rPr>
                <w:rFonts w:cs="Times New Roman"/>
                <w:sz w:val="22"/>
              </w:rPr>
            </w:pPr>
          </w:p>
        </w:tc>
        <w:tc>
          <w:tcPr>
            <w:tcW w:w="1928"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1022F8C1">
            <w:pPr>
              <w:spacing w:after="0"/>
              <w:rPr>
                <w:rFonts w:cs="Times New Roman"/>
                <w:sz w:val="22"/>
              </w:rPr>
            </w:pPr>
          </w:p>
        </w:tc>
      </w:tr>
      <w:tr w14:paraId="39C98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8"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9860341">
            <w:pPr>
              <w:spacing w:after="0"/>
              <w:rPr>
                <w:rFonts w:cs="Times New Roman"/>
                <w:sz w:val="22"/>
              </w:rPr>
            </w:pPr>
          </w:p>
        </w:tc>
        <w:tc>
          <w:tcPr>
            <w:tcW w:w="181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1537AFCE">
            <w:pPr>
              <w:spacing w:after="0"/>
              <w:rPr>
                <w:rFonts w:cs="Times New Roman"/>
                <w:sz w:val="22"/>
              </w:rPr>
            </w:pPr>
          </w:p>
        </w:tc>
        <w:tc>
          <w:tcPr>
            <w:tcW w:w="1814"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1460277D">
            <w:pPr>
              <w:spacing w:after="0"/>
              <w:rPr>
                <w:rFonts w:cs="Times New Roman"/>
                <w:sz w:val="22"/>
              </w:rPr>
            </w:pPr>
          </w:p>
        </w:tc>
        <w:tc>
          <w:tcPr>
            <w:tcW w:w="2268"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47D79BFC">
            <w:pPr>
              <w:spacing w:after="0"/>
              <w:rPr>
                <w:rFonts w:cs="Times New Roman"/>
                <w:sz w:val="22"/>
              </w:rPr>
            </w:pPr>
          </w:p>
        </w:tc>
        <w:tc>
          <w:tcPr>
            <w:tcW w:w="1928"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3587E784">
            <w:pPr>
              <w:spacing w:after="0"/>
              <w:rPr>
                <w:rFonts w:cs="Times New Roman"/>
                <w:sz w:val="22"/>
              </w:rPr>
            </w:pPr>
          </w:p>
        </w:tc>
      </w:tr>
    </w:tbl>
    <w:p w14:paraId="122FB39A">
      <w:pPr>
        <w:rPr>
          <w:rFonts w:cs="Times New Roman"/>
          <w:sz w:val="22"/>
        </w:rPr>
      </w:pPr>
    </w:p>
    <w:p w14:paraId="70E28710">
      <w:pPr>
        <w:pStyle w:val="3"/>
        <w:rPr>
          <w:rStyle w:val="183"/>
          <w:rFonts w:ascii="Times New Roman" w:hAnsi="Times New Roman" w:eastAsiaTheme="majorEastAsia"/>
          <w:bCs w:val="0"/>
          <w:color w:val="000000"/>
          <w:sz w:val="22"/>
          <w:szCs w:val="22"/>
          <w:lang w:eastAsia="en-US"/>
        </w:rPr>
      </w:pPr>
      <w:bookmarkStart w:id="40" w:name="_Toc239863247"/>
      <w:r>
        <w:rPr>
          <w:rStyle w:val="183"/>
          <w:rFonts w:ascii="Times New Roman" w:hAnsi="Times New Roman" w:eastAsiaTheme="majorEastAsia"/>
          <w:bCs w:val="0"/>
          <w:color w:val="000000"/>
          <w:sz w:val="22"/>
          <w:szCs w:val="22"/>
          <w:lang w:eastAsia="en-US"/>
        </w:rPr>
        <w:t>5.3 Financial and administrative capacity – max 4 points</w:t>
      </w:r>
      <w:bookmarkEnd w:id="40"/>
      <w:r>
        <w:rPr>
          <w:rStyle w:val="183"/>
          <w:rFonts w:ascii="Times New Roman" w:hAnsi="Times New Roman" w:eastAsiaTheme="majorEastAsia"/>
          <w:bCs w:val="0"/>
          <w:color w:val="000000"/>
          <w:sz w:val="22"/>
          <w:szCs w:val="22"/>
          <w:lang w:eastAsia="en-US"/>
        </w:rPr>
        <w:t xml:space="preserve"> </w:t>
      </w:r>
    </w:p>
    <w:p w14:paraId="2044337A">
      <w:pPr>
        <w:rPr>
          <w:rFonts w:cs="Times New Roman"/>
          <w:sz w:val="22"/>
        </w:rPr>
      </w:pPr>
      <w:r>
        <w:rPr>
          <w:rFonts w:cs="Times New Roman"/>
          <w:sz w:val="22"/>
        </w:rPr>
        <w:t>Explain who will manage the grant finances, how you will keep the grant’s financial records separate from other activities, and who will prepare the required financial and activity reports. Refer to supporting documents that show your organisation can fulfil these responsibilities.</w:t>
      </w:r>
    </w:p>
    <w:p w14:paraId="128975C7">
      <w:pPr>
        <w:rPr>
          <w:rFonts w:cs="Times New Roman"/>
          <w:sz w:val="22"/>
        </w:rPr>
      </w:pPr>
    </w:p>
    <w:p w14:paraId="00F38AC6">
      <w:pPr>
        <w:pStyle w:val="2"/>
        <w:shd w:val="clear" w:color="auto" w:fill="EAF1DD" w:themeFill="accent3" w:themeFillTint="33"/>
        <w:rPr>
          <w:rFonts w:ascii="Times New Roman" w:hAnsi="Times New Roman" w:cs="Times New Roman"/>
          <w:sz w:val="22"/>
          <w:szCs w:val="22"/>
        </w:rPr>
      </w:pPr>
      <w:bookmarkStart w:id="41" w:name="_Toc239863248"/>
      <w:r>
        <w:rPr>
          <w:rFonts w:ascii="Times New Roman" w:hAnsi="Times New Roman" w:cs="Times New Roman"/>
          <w:sz w:val="22"/>
          <w:szCs w:val="22"/>
        </w:rPr>
        <w:t>B.6 Sustainability, replication and partnerships – maximum 1 page</w:t>
      </w:r>
      <w:bookmarkEnd w:id="41"/>
    </w:p>
    <w:p w14:paraId="4AEE0703">
      <w:pPr>
        <w:rPr>
          <w:rFonts w:eastAsia="Trebuchet MS" w:cs="Times New Roman"/>
          <w:b/>
          <w:bCs/>
          <w:color w:val="218F8B"/>
          <w:sz w:val="22"/>
        </w:rPr>
      </w:pPr>
    </w:p>
    <w:p w14:paraId="18FAF510">
      <w:pPr>
        <w:pStyle w:val="3"/>
        <w:rPr>
          <w:rStyle w:val="183"/>
          <w:rFonts w:ascii="Times New Roman" w:hAnsi="Times New Roman" w:eastAsiaTheme="majorEastAsia"/>
          <w:bCs w:val="0"/>
          <w:color w:val="000000"/>
          <w:sz w:val="22"/>
          <w:szCs w:val="22"/>
          <w:lang w:eastAsia="en-US"/>
        </w:rPr>
      </w:pPr>
      <w:bookmarkStart w:id="42" w:name="_Toc239863249"/>
      <w:r>
        <w:rPr>
          <w:rStyle w:val="183"/>
          <w:rFonts w:ascii="Times New Roman" w:hAnsi="Times New Roman" w:eastAsiaTheme="majorEastAsia"/>
          <w:bCs w:val="0"/>
          <w:color w:val="000000"/>
          <w:sz w:val="22"/>
          <w:szCs w:val="22"/>
          <w:lang w:eastAsia="en-US"/>
        </w:rPr>
        <w:t>6.1 Sustainability of results – max 6 points</w:t>
      </w:r>
      <w:bookmarkEnd w:id="42"/>
      <w:r>
        <w:rPr>
          <w:rStyle w:val="183"/>
          <w:rFonts w:ascii="Times New Roman" w:hAnsi="Times New Roman" w:eastAsiaTheme="majorEastAsia"/>
          <w:bCs w:val="0"/>
          <w:color w:val="000000"/>
          <w:sz w:val="22"/>
          <w:szCs w:val="22"/>
          <w:lang w:eastAsia="en-US"/>
        </w:rPr>
        <w:t xml:space="preserve"> </w:t>
      </w:r>
    </w:p>
    <w:p w14:paraId="16BB1EA2">
      <w:pPr>
        <w:rPr>
          <w:rFonts w:cs="Times New Roman"/>
          <w:sz w:val="22"/>
        </w:rPr>
      </w:pPr>
      <w:r>
        <w:rPr>
          <w:rFonts w:cs="Times New Roman"/>
          <w:sz w:val="22"/>
        </w:rPr>
        <w:t>Explain how the results of your action, especially jobs and income-generating activities, will be maintained after the grant ends. Identify who will be responsible and what income, resources or partnerships will support their continuation.</w:t>
      </w:r>
    </w:p>
    <w:p w14:paraId="4D0E7EFA">
      <w:pPr>
        <w:rPr>
          <w:rFonts w:cs="Times New Roman"/>
          <w:sz w:val="22"/>
        </w:rPr>
      </w:pPr>
    </w:p>
    <w:p w14:paraId="3F25E2BA">
      <w:pPr>
        <w:pStyle w:val="3"/>
        <w:rPr>
          <w:rStyle w:val="183"/>
          <w:rFonts w:ascii="Times New Roman" w:hAnsi="Times New Roman" w:eastAsiaTheme="majorEastAsia"/>
          <w:bCs w:val="0"/>
          <w:color w:val="000000"/>
          <w:sz w:val="22"/>
          <w:szCs w:val="22"/>
          <w:lang w:eastAsia="en-US"/>
        </w:rPr>
      </w:pPr>
      <w:bookmarkStart w:id="43" w:name="_Toc239863250"/>
      <w:r>
        <w:rPr>
          <w:rStyle w:val="183"/>
          <w:rFonts w:ascii="Times New Roman" w:hAnsi="Times New Roman" w:eastAsiaTheme="majorEastAsia"/>
          <w:bCs w:val="0"/>
          <w:color w:val="000000"/>
          <w:sz w:val="22"/>
          <w:szCs w:val="22"/>
          <w:lang w:eastAsia="en-US"/>
        </w:rPr>
        <w:t>6.2 Replication and scale-up – max 5 points</w:t>
      </w:r>
      <w:bookmarkEnd w:id="43"/>
      <w:r>
        <w:rPr>
          <w:rStyle w:val="183"/>
          <w:rFonts w:ascii="Times New Roman" w:hAnsi="Times New Roman" w:eastAsiaTheme="majorEastAsia"/>
          <w:bCs w:val="0"/>
          <w:color w:val="000000"/>
          <w:sz w:val="22"/>
          <w:szCs w:val="22"/>
          <w:lang w:eastAsia="en-US"/>
        </w:rPr>
        <w:t xml:space="preserve"> </w:t>
      </w:r>
    </w:p>
    <w:p w14:paraId="7C588294">
      <w:pPr>
        <w:rPr>
          <w:rFonts w:cs="Times New Roman"/>
          <w:sz w:val="22"/>
          <w:lang w:val="en-GB"/>
        </w:rPr>
      </w:pPr>
      <w:r>
        <w:rPr>
          <w:rFonts w:cs="Times New Roman"/>
          <w:sz w:val="22"/>
          <w:lang w:val="en-GB"/>
        </w:rPr>
        <w:t>Explain how your approach could be repeated in other Roma communities or expanded to reach more people. Describe the resources, partnerships and local conditions needed to make this possible.</w:t>
      </w:r>
    </w:p>
    <w:p w14:paraId="1A5759F6">
      <w:pPr>
        <w:rPr>
          <w:rFonts w:cs="Times New Roman"/>
          <w:sz w:val="22"/>
        </w:rPr>
      </w:pPr>
    </w:p>
    <w:p w14:paraId="433B3102">
      <w:pPr>
        <w:pStyle w:val="3"/>
        <w:rPr>
          <w:rStyle w:val="183"/>
          <w:rFonts w:ascii="Times New Roman" w:hAnsi="Times New Roman" w:eastAsiaTheme="majorEastAsia"/>
          <w:bCs w:val="0"/>
          <w:color w:val="000000"/>
          <w:sz w:val="22"/>
          <w:szCs w:val="22"/>
          <w:lang w:eastAsia="en-US"/>
        </w:rPr>
      </w:pPr>
      <w:bookmarkStart w:id="44" w:name="_Toc239863251"/>
      <w:r>
        <w:rPr>
          <w:rStyle w:val="183"/>
          <w:rFonts w:ascii="Times New Roman" w:hAnsi="Times New Roman" w:eastAsiaTheme="majorEastAsia"/>
          <w:bCs w:val="0"/>
          <w:color w:val="000000"/>
          <w:sz w:val="22"/>
          <w:szCs w:val="22"/>
          <w:lang w:eastAsia="en-US"/>
        </w:rPr>
        <w:t>6.3 Partnerships – max 4 points</w:t>
      </w:r>
      <w:bookmarkEnd w:id="44"/>
      <w:r>
        <w:rPr>
          <w:rStyle w:val="183"/>
          <w:rFonts w:ascii="Times New Roman" w:hAnsi="Times New Roman" w:eastAsiaTheme="majorEastAsia"/>
          <w:bCs w:val="0"/>
          <w:color w:val="000000"/>
          <w:sz w:val="22"/>
          <w:szCs w:val="22"/>
          <w:lang w:eastAsia="en-US"/>
        </w:rPr>
        <w:t xml:space="preserve"> </w:t>
      </w:r>
    </w:p>
    <w:p w14:paraId="5A8764F9">
      <w:pPr>
        <w:rPr>
          <w:rFonts w:cs="Times New Roman"/>
          <w:sz w:val="22"/>
        </w:rPr>
      </w:pPr>
      <w:r>
        <w:rPr>
          <w:rFonts w:cs="Times New Roman"/>
          <w:sz w:val="22"/>
        </w:rPr>
        <w:t>Identify the municipalities, employers, education or employment service providers involved in your action. Explain what each will contribute and provide supporting documents, such as letters of commitment or cooperation agreements.</w:t>
      </w:r>
    </w:p>
    <w:p w14:paraId="5D89178E">
      <w:pPr>
        <w:rPr>
          <w:rFonts w:cs="Times New Roman"/>
          <w:sz w:val="22"/>
        </w:rPr>
      </w:pPr>
    </w:p>
    <w:p w14:paraId="105B5B2E">
      <w:pPr>
        <w:pStyle w:val="2"/>
        <w:shd w:val="clear" w:color="auto" w:fill="EAF1DD" w:themeFill="accent3" w:themeFillTint="33"/>
        <w:rPr>
          <w:rFonts w:ascii="Times New Roman" w:hAnsi="Times New Roman" w:cs="Times New Roman"/>
          <w:sz w:val="22"/>
          <w:szCs w:val="22"/>
        </w:rPr>
      </w:pPr>
      <w:bookmarkStart w:id="45" w:name="_Toc239863252"/>
      <w:r>
        <w:rPr>
          <w:rFonts w:ascii="Times New Roman" w:hAnsi="Times New Roman" w:cs="Times New Roman"/>
          <w:sz w:val="22"/>
          <w:szCs w:val="22"/>
        </w:rPr>
        <w:t>B.7 Budget realism and cost-effectiveness – max 1 page</w:t>
      </w:r>
      <w:bookmarkEnd w:id="45"/>
    </w:p>
    <w:p w14:paraId="41E04155">
      <w:pPr>
        <w:rPr>
          <w:rFonts w:cs="Times New Roman"/>
          <w:sz w:val="22"/>
        </w:rPr>
      </w:pPr>
      <w:r>
        <w:rPr>
          <w:rFonts w:cs="Times New Roman"/>
          <w:sz w:val="22"/>
        </w:rPr>
        <w:t>Do not recreate the detailed budget here. Use the prescribed Excel form for quantities, unit costs, totals, calculations and funding sources</w:t>
      </w:r>
    </w:p>
    <w:p w14:paraId="619E7EA4">
      <w:pPr>
        <w:rPr>
          <w:rFonts w:cs="Times New Roman"/>
          <w:sz w:val="22"/>
        </w:rPr>
      </w:pPr>
    </w:p>
    <w:p w14:paraId="7C1AB512">
      <w:pPr>
        <w:pStyle w:val="3"/>
        <w:rPr>
          <w:rStyle w:val="183"/>
          <w:rFonts w:ascii="Times New Roman" w:hAnsi="Times New Roman" w:eastAsiaTheme="majorEastAsia"/>
          <w:bCs w:val="0"/>
          <w:color w:val="000000"/>
          <w:sz w:val="22"/>
          <w:szCs w:val="22"/>
          <w:lang w:eastAsia="en-US"/>
        </w:rPr>
      </w:pPr>
      <w:bookmarkStart w:id="46" w:name="_Toc239863253"/>
      <w:r>
        <w:rPr>
          <w:rStyle w:val="183"/>
          <w:rFonts w:ascii="Times New Roman" w:hAnsi="Times New Roman" w:eastAsiaTheme="majorEastAsia"/>
          <w:bCs w:val="0"/>
          <w:color w:val="000000"/>
          <w:sz w:val="22"/>
          <w:szCs w:val="22"/>
          <w:lang w:eastAsia="en-US"/>
        </w:rPr>
        <w:t>7.1 Link between the budget and activities – max 4 points</w:t>
      </w:r>
      <w:bookmarkEnd w:id="46"/>
      <w:r>
        <w:rPr>
          <w:rStyle w:val="183"/>
          <w:rFonts w:ascii="Times New Roman" w:hAnsi="Times New Roman" w:eastAsiaTheme="majorEastAsia"/>
          <w:bCs w:val="0"/>
          <w:color w:val="000000"/>
          <w:sz w:val="22"/>
          <w:szCs w:val="22"/>
          <w:lang w:eastAsia="en-US"/>
        </w:rPr>
        <w:t xml:space="preserve"> </w:t>
      </w:r>
    </w:p>
    <w:p w14:paraId="5E3E3379">
      <w:pPr>
        <w:rPr>
          <w:rFonts w:cs="Times New Roman"/>
          <w:sz w:val="22"/>
          <w:lang w:val="en-GB"/>
        </w:rPr>
      </w:pPr>
      <w:r>
        <w:rPr>
          <w:rFonts w:cs="Times New Roman"/>
          <w:sz w:val="22"/>
          <w:lang w:val="en-GB"/>
        </w:rPr>
        <w:t>Explain which activities the main budget items will pay for. Confirm that all main activities are covered by the budget, or explain how any activities without a budget allocation will be supported.</w:t>
      </w:r>
    </w:p>
    <w:p w14:paraId="2F9AC5FD">
      <w:pPr>
        <w:pStyle w:val="3"/>
        <w:rPr>
          <w:rStyle w:val="183"/>
          <w:rFonts w:ascii="Times New Roman" w:hAnsi="Times New Roman" w:eastAsiaTheme="majorEastAsia"/>
          <w:bCs w:val="0"/>
          <w:color w:val="000000"/>
          <w:sz w:val="22"/>
          <w:szCs w:val="22"/>
          <w:lang w:eastAsia="en-US"/>
        </w:rPr>
      </w:pPr>
      <w:bookmarkStart w:id="47" w:name="_Toc239863254"/>
      <w:r>
        <w:rPr>
          <w:rStyle w:val="183"/>
          <w:rFonts w:ascii="Times New Roman" w:hAnsi="Times New Roman" w:eastAsiaTheme="majorEastAsia"/>
          <w:bCs w:val="0"/>
          <w:color w:val="000000"/>
          <w:sz w:val="22"/>
          <w:szCs w:val="22"/>
          <w:lang w:eastAsia="en-US"/>
        </w:rPr>
        <w:t>7.2 Realistic costs and quantities – max 3 points</w:t>
      </w:r>
      <w:bookmarkEnd w:id="47"/>
      <w:r>
        <w:rPr>
          <w:rStyle w:val="183"/>
          <w:rFonts w:ascii="Times New Roman" w:hAnsi="Times New Roman" w:eastAsiaTheme="majorEastAsia"/>
          <w:bCs w:val="0"/>
          <w:color w:val="000000"/>
          <w:sz w:val="22"/>
          <w:szCs w:val="22"/>
          <w:lang w:eastAsia="en-US"/>
        </w:rPr>
        <w:t xml:space="preserve"> </w:t>
      </w:r>
    </w:p>
    <w:p w14:paraId="13498FE9">
      <w:pPr>
        <w:rPr>
          <w:rFonts w:cs="Times New Roman"/>
          <w:sz w:val="22"/>
          <w:lang w:val="en-GB"/>
        </w:rPr>
      </w:pPr>
      <w:r>
        <w:rPr>
          <w:rFonts w:cs="Times New Roman"/>
          <w:sz w:val="22"/>
          <w:lang w:val="en-GB"/>
        </w:rPr>
        <w:t>Explain how you calculated the prices and quantities in your Excel budget. For example, did you use supplier quotes, market prices or previous experience? Explain why the equipment and start-up materials requested are needed.</w:t>
      </w:r>
    </w:p>
    <w:p w14:paraId="6733D4D7">
      <w:pPr>
        <w:rPr>
          <w:rFonts w:cs="Times New Roman"/>
          <w:sz w:val="22"/>
          <w:lang w:val="en-GB"/>
        </w:rPr>
      </w:pPr>
    </w:p>
    <w:p w14:paraId="0C3FB335">
      <w:pPr>
        <w:pStyle w:val="3"/>
        <w:rPr>
          <w:rStyle w:val="183"/>
          <w:rFonts w:ascii="Times New Roman" w:hAnsi="Times New Roman" w:eastAsiaTheme="majorEastAsia"/>
          <w:bCs w:val="0"/>
          <w:color w:val="000000"/>
          <w:sz w:val="22"/>
          <w:szCs w:val="22"/>
          <w:lang w:eastAsia="en-US"/>
        </w:rPr>
      </w:pPr>
      <w:bookmarkStart w:id="48" w:name="_Toc239863255"/>
      <w:r>
        <w:rPr>
          <w:rStyle w:val="183"/>
          <w:rFonts w:ascii="Times New Roman" w:hAnsi="Times New Roman" w:eastAsiaTheme="majorEastAsia"/>
          <w:bCs w:val="0"/>
          <w:color w:val="000000"/>
          <w:sz w:val="22"/>
          <w:szCs w:val="22"/>
          <w:lang w:eastAsia="en-US"/>
        </w:rPr>
        <w:t>7.3 Balance of costs – max 3 points</w:t>
      </w:r>
      <w:bookmarkEnd w:id="48"/>
    </w:p>
    <w:p w14:paraId="0822A727">
      <w:pPr>
        <w:rPr>
          <w:rFonts w:cs="Times New Roman"/>
          <w:sz w:val="22"/>
          <w:lang w:val="en-GB"/>
        </w:rPr>
      </w:pPr>
      <w:r>
        <w:rPr>
          <w:rFonts w:cs="Times New Roman"/>
          <w:sz w:val="22"/>
          <w:lang w:val="en-GB"/>
        </w:rPr>
        <w:t>Using your Excel budget, state what percentage is for administration and management and what percentage directly benefits the target group. Explain why the administration and management costs are necessary and reasonable.</w:t>
      </w:r>
    </w:p>
    <w:p w14:paraId="38128180">
      <w:pPr>
        <w:rPr>
          <w:rFonts w:cs="Times New Roman"/>
          <w:sz w:val="22"/>
        </w:rPr>
      </w:pPr>
    </w:p>
    <w:p w14:paraId="1C847864">
      <w:pPr>
        <w:rPr>
          <w:rFonts w:cs="Times New Roman"/>
          <w:sz w:val="22"/>
        </w:rPr>
      </w:pPr>
    </w:p>
    <w:p w14:paraId="4986733B">
      <w:pPr>
        <w:rPr>
          <w:rFonts w:cs="Times New Roman"/>
          <w:sz w:val="22"/>
        </w:rPr>
      </w:pPr>
    </w:p>
    <w:p w14:paraId="755C9F99">
      <w:pPr>
        <w:rPr>
          <w:rFonts w:cs="Times New Roman"/>
          <w:sz w:val="22"/>
        </w:rPr>
      </w:pPr>
    </w:p>
    <w:p w14:paraId="731D70CD">
      <w:pPr>
        <w:rPr>
          <w:rFonts w:cs="Times New Roman"/>
          <w:sz w:val="22"/>
        </w:rPr>
      </w:pPr>
    </w:p>
    <w:p w14:paraId="223A2839">
      <w:pPr>
        <w:rPr>
          <w:rFonts w:cs="Times New Roman"/>
          <w:sz w:val="22"/>
        </w:rPr>
      </w:pPr>
    </w:p>
    <w:p w14:paraId="049E8D57">
      <w:pPr>
        <w:rPr>
          <w:rFonts w:cs="Times New Roman"/>
          <w:sz w:val="22"/>
        </w:rPr>
        <w:sectPr>
          <w:footerReference r:id="rId5" w:type="default"/>
          <w:pgSz w:w="12240" w:h="15840"/>
          <w:pgMar w:top="1440" w:right="1440" w:bottom="1440" w:left="1440" w:header="397" w:footer="454" w:gutter="0"/>
          <w:cols w:space="720" w:num="1"/>
          <w:docGrid w:linePitch="360" w:charSpace="0"/>
        </w:sectPr>
      </w:pPr>
    </w:p>
    <w:p w14:paraId="3FD6BA01">
      <w:pPr>
        <w:rPr>
          <w:rFonts w:cs="Times New Roman"/>
          <w:sz w:val="22"/>
        </w:rPr>
      </w:pPr>
    </w:p>
    <w:p w14:paraId="2B91A4FF">
      <w:pPr>
        <w:pStyle w:val="2"/>
        <w:shd w:val="clear" w:color="auto" w:fill="EAF1DD" w:themeFill="accent3" w:themeFillTint="33"/>
        <w:rPr>
          <w:rFonts w:ascii="Times New Roman" w:hAnsi="Times New Roman" w:cs="Times New Roman"/>
          <w:sz w:val="22"/>
          <w:szCs w:val="22"/>
        </w:rPr>
      </w:pPr>
      <w:bookmarkStart w:id="49" w:name="_Toc239863256"/>
      <w:r>
        <w:rPr>
          <w:rFonts w:ascii="Times New Roman" w:hAnsi="Times New Roman" w:cs="Times New Roman"/>
          <w:sz w:val="22"/>
          <w:szCs w:val="22"/>
        </w:rPr>
        <w:t>B.8 Monitoring, Evaluation, Accountability and Reporting – max 0.5 page</w:t>
      </w:r>
      <w:bookmarkEnd w:id="49"/>
    </w:p>
    <w:p w14:paraId="26A802F2">
      <w:pPr>
        <w:ind w:left="312" w:hanging="142"/>
        <w:rPr>
          <w:rFonts w:cs="Times New Roman"/>
          <w:sz w:val="22"/>
        </w:rPr>
      </w:pPr>
      <w:r>
        <w:rPr>
          <w:rFonts w:cs="Times New Roman"/>
          <w:b/>
          <w:sz w:val="22"/>
        </w:rPr>
        <w:t xml:space="preserve">• </w:t>
      </w:r>
      <w:r>
        <w:rPr>
          <w:rFonts w:cs="Times New Roman"/>
          <w:sz w:val="22"/>
        </w:rPr>
        <w:t>Who will be responsible for monitoring and data quality. How progress against outputs, outcomes and indicators will be collected, consolidated and reviewed.</w:t>
      </w:r>
    </w:p>
    <w:p w14:paraId="3A019F23">
      <w:pPr>
        <w:ind w:left="312" w:hanging="142"/>
        <w:rPr>
          <w:rFonts w:cs="Times New Roman"/>
          <w:sz w:val="22"/>
        </w:rPr>
      </w:pPr>
    </w:p>
    <w:p w14:paraId="13B7B8F8">
      <w:pPr>
        <w:ind w:left="312" w:hanging="142"/>
        <w:rPr>
          <w:rFonts w:cs="Times New Roman"/>
          <w:sz w:val="22"/>
        </w:rPr>
      </w:pPr>
    </w:p>
    <w:p w14:paraId="48F775C8">
      <w:pPr>
        <w:ind w:left="312" w:hanging="142"/>
        <w:rPr>
          <w:rFonts w:cs="Times New Roman"/>
          <w:sz w:val="22"/>
        </w:rPr>
      </w:pPr>
    </w:p>
    <w:p w14:paraId="62F727C6">
      <w:pPr>
        <w:ind w:left="312" w:hanging="142"/>
        <w:rPr>
          <w:rFonts w:cs="Times New Roman"/>
          <w:sz w:val="22"/>
        </w:rPr>
      </w:pPr>
    </w:p>
    <w:p w14:paraId="334246F1">
      <w:pPr>
        <w:pStyle w:val="2"/>
        <w:shd w:val="clear" w:color="auto" w:fill="EAF1DD" w:themeFill="accent3" w:themeFillTint="33"/>
        <w:rPr>
          <w:rFonts w:ascii="Times New Roman" w:hAnsi="Times New Roman" w:cs="Times New Roman"/>
          <w:sz w:val="22"/>
          <w:szCs w:val="22"/>
        </w:rPr>
      </w:pPr>
      <w:bookmarkStart w:id="50" w:name="_Toc239863257"/>
      <w:r>
        <w:rPr>
          <w:rFonts w:ascii="Times New Roman" w:hAnsi="Times New Roman" w:cs="Times New Roman"/>
          <w:sz w:val="22"/>
          <w:szCs w:val="22"/>
        </w:rPr>
        <w:t>B.9 Communication and Visibility of EU Support - max 0.5 page</w:t>
      </w:r>
      <w:bookmarkEnd w:id="50"/>
    </w:p>
    <w:p w14:paraId="509015FC">
      <w:pPr>
        <w:ind w:left="312" w:hanging="142"/>
        <w:rPr>
          <w:rFonts w:cs="Times New Roman"/>
          <w:sz w:val="22"/>
        </w:rPr>
      </w:pPr>
      <w:r>
        <w:rPr>
          <w:rFonts w:cs="Times New Roman"/>
          <w:b/>
          <w:sz w:val="22"/>
        </w:rPr>
        <w:t xml:space="preserve">• </w:t>
      </w:r>
      <w:r>
        <w:rPr>
          <w:rFonts w:cs="Times New Roman"/>
          <w:sz w:val="22"/>
        </w:rPr>
        <w:t>Describe planned communication and visibility activities and target audiences. Describe communication channels, events, materials, social media and beneficiary stories, where relevant.</w:t>
      </w:r>
    </w:p>
    <w:p w14:paraId="55476FFF">
      <w:pPr>
        <w:ind w:left="312" w:hanging="142"/>
        <w:rPr>
          <w:rFonts w:cs="Times New Roman"/>
          <w:sz w:val="22"/>
        </w:rPr>
      </w:pPr>
    </w:p>
    <w:p w14:paraId="15A1BF26">
      <w:pPr>
        <w:ind w:left="312" w:hanging="142"/>
        <w:rPr>
          <w:rFonts w:cs="Times New Roman"/>
          <w:sz w:val="22"/>
        </w:rPr>
      </w:pPr>
    </w:p>
    <w:p w14:paraId="67CD6BCB">
      <w:pPr>
        <w:pStyle w:val="3"/>
        <w:shd w:val="clear" w:color="auto" w:fill="F1F1F1" w:themeFill="background1" w:themeFillShade="F2"/>
        <w:rPr>
          <w:rFonts w:ascii="Times New Roman" w:hAnsi="Times New Roman" w:cs="Times New Roman"/>
          <w:sz w:val="22"/>
          <w:szCs w:val="22"/>
        </w:rPr>
      </w:pPr>
      <w:bookmarkStart w:id="51" w:name="_Toc239863258"/>
      <w:r>
        <w:rPr>
          <w:rFonts w:ascii="Times New Roman" w:hAnsi="Times New Roman" w:cs="Times New Roman"/>
          <w:sz w:val="22"/>
          <w:szCs w:val="22"/>
        </w:rPr>
        <w:t>Checklist of Submitted Documents</w:t>
      </w:r>
      <w:bookmarkEnd w:id="51"/>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7"/>
        <w:gridCol w:w="1361"/>
      </w:tblGrid>
      <w:tr w14:paraId="3EBDE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277"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4EAD3D63">
            <w:pPr>
              <w:spacing w:after="0"/>
              <w:rPr>
                <w:rFonts w:cs="Times New Roman"/>
                <w:sz w:val="22"/>
              </w:rPr>
            </w:pPr>
            <w:r>
              <w:rPr>
                <w:rFonts w:cs="Times New Roman"/>
                <w:b/>
                <w:sz w:val="22"/>
              </w:rPr>
              <w:t>Document</w:t>
            </w:r>
          </w:p>
        </w:tc>
        <w:tc>
          <w:tcPr>
            <w:tcW w:w="1361"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6718D55B">
            <w:pPr>
              <w:spacing w:after="0"/>
              <w:rPr>
                <w:rFonts w:cs="Times New Roman"/>
                <w:sz w:val="22"/>
              </w:rPr>
            </w:pPr>
            <w:r>
              <w:rPr>
                <w:rFonts w:cs="Times New Roman"/>
                <w:b/>
                <w:sz w:val="22"/>
              </w:rPr>
              <w:t>Submitted</w:t>
            </w:r>
          </w:p>
        </w:tc>
      </w:tr>
      <w:tr w14:paraId="6AB17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1771D5A6">
            <w:pPr>
              <w:spacing w:after="0"/>
              <w:rPr>
                <w:rFonts w:cs="Times New Roman"/>
                <w:sz w:val="22"/>
              </w:rPr>
            </w:pPr>
            <w:r>
              <w:rPr>
                <w:rFonts w:cs="Times New Roman"/>
                <w:sz w:val="22"/>
              </w:rPr>
              <w:t>Annex A: Application Form, including Concept Note and Full Application</w:t>
            </w:r>
          </w:p>
        </w:tc>
        <w:tc>
          <w:tcPr>
            <w:tcW w:w="1361"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051DFE4D">
            <w:pPr>
              <w:spacing w:after="0"/>
              <w:rPr>
                <w:rFonts w:cs="Times New Roman"/>
                <w:sz w:val="22"/>
              </w:rPr>
            </w:pPr>
            <w:r>
              <w:rPr>
                <w:rFonts w:ascii="Segoe UI Symbol" w:hAnsi="Segoe UI Symbol" w:cs="Segoe UI Symbol"/>
                <w:sz w:val="22"/>
              </w:rPr>
              <w:t>☐</w:t>
            </w:r>
          </w:p>
        </w:tc>
      </w:tr>
      <w:tr w14:paraId="62107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3637EE05">
            <w:pPr>
              <w:spacing w:after="0"/>
              <w:rPr>
                <w:rFonts w:cs="Times New Roman"/>
                <w:sz w:val="22"/>
              </w:rPr>
            </w:pPr>
            <w:r>
              <w:rPr>
                <w:rFonts w:cs="Times New Roman"/>
                <w:sz w:val="22"/>
              </w:rPr>
              <w:t>Annex B: Budget Template</w:t>
            </w:r>
          </w:p>
        </w:tc>
        <w:tc>
          <w:tcPr>
            <w:tcW w:w="1361"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1AB30D43">
            <w:pPr>
              <w:spacing w:after="0"/>
              <w:rPr>
                <w:rFonts w:cs="Times New Roman"/>
                <w:sz w:val="22"/>
              </w:rPr>
            </w:pPr>
            <w:r>
              <w:rPr>
                <w:rFonts w:ascii="Segoe UI Symbol" w:hAnsi="Segoe UI Symbol" w:cs="Segoe UI Symbol"/>
                <w:sz w:val="22"/>
              </w:rPr>
              <w:t>☐</w:t>
            </w:r>
          </w:p>
        </w:tc>
      </w:tr>
      <w:tr w14:paraId="2CB5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C85A348">
            <w:pPr>
              <w:spacing w:after="0"/>
              <w:rPr>
                <w:rFonts w:cs="Times New Roman"/>
                <w:sz w:val="22"/>
              </w:rPr>
            </w:pPr>
            <w:r>
              <w:rPr>
                <w:rFonts w:cs="Times New Roman"/>
                <w:sz w:val="22"/>
              </w:rPr>
              <w:t>Annex C: Logical Framework Template</w:t>
            </w:r>
          </w:p>
        </w:tc>
        <w:tc>
          <w:tcPr>
            <w:tcW w:w="1361"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1DD5C365">
            <w:pPr>
              <w:spacing w:after="0"/>
              <w:rPr>
                <w:rFonts w:cs="Times New Roman"/>
                <w:sz w:val="22"/>
              </w:rPr>
            </w:pPr>
            <w:r>
              <w:rPr>
                <w:rFonts w:ascii="Segoe UI Symbol" w:hAnsi="Segoe UI Symbol" w:cs="Segoe UI Symbol"/>
                <w:sz w:val="22"/>
              </w:rPr>
              <w:t>☐</w:t>
            </w:r>
          </w:p>
        </w:tc>
      </w:tr>
      <w:tr w14:paraId="267FB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54087687">
            <w:pPr>
              <w:spacing w:after="0"/>
              <w:rPr>
                <w:rFonts w:cs="Times New Roman"/>
                <w:sz w:val="22"/>
              </w:rPr>
            </w:pPr>
            <w:r>
              <w:rPr>
                <w:rFonts w:cs="Times New Roman"/>
                <w:sz w:val="22"/>
              </w:rPr>
              <w:t>Annex D: Short Business / Sustainability Model</w:t>
            </w:r>
          </w:p>
        </w:tc>
        <w:tc>
          <w:tcPr>
            <w:tcW w:w="1361"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63B80AB5">
            <w:pPr>
              <w:spacing w:after="0"/>
              <w:rPr>
                <w:rFonts w:cs="Times New Roman"/>
                <w:sz w:val="22"/>
              </w:rPr>
            </w:pPr>
            <w:r>
              <w:rPr>
                <w:rFonts w:ascii="Segoe UI Symbol" w:hAnsi="Segoe UI Symbol" w:cs="Segoe UI Symbol"/>
                <w:sz w:val="22"/>
              </w:rPr>
              <w:t>☐</w:t>
            </w:r>
          </w:p>
        </w:tc>
      </w:tr>
      <w:tr w14:paraId="45460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0BA8A38E">
            <w:pPr>
              <w:spacing w:after="0"/>
              <w:rPr>
                <w:rFonts w:cs="Times New Roman"/>
                <w:sz w:val="22"/>
              </w:rPr>
            </w:pPr>
            <w:r>
              <w:rPr>
                <w:rFonts w:cs="Times New Roman"/>
                <w:sz w:val="22"/>
              </w:rPr>
              <w:t>Annex E: Declaration on Honour and Conflict of Interest</w:t>
            </w:r>
          </w:p>
        </w:tc>
        <w:tc>
          <w:tcPr>
            <w:tcW w:w="1361"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5F972A7E">
            <w:pPr>
              <w:spacing w:after="0"/>
              <w:rPr>
                <w:rFonts w:cs="Times New Roman"/>
                <w:sz w:val="22"/>
              </w:rPr>
            </w:pPr>
            <w:r>
              <w:rPr>
                <w:rFonts w:ascii="Segoe UI Symbol" w:hAnsi="Segoe UI Symbol" w:cs="Segoe UI Symbol"/>
                <w:sz w:val="22"/>
              </w:rPr>
              <w:t>☐</w:t>
            </w:r>
          </w:p>
        </w:tc>
      </w:tr>
      <w:tr w14:paraId="2C73A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BA8E47B">
            <w:pPr>
              <w:spacing w:after="0"/>
              <w:rPr>
                <w:rFonts w:cs="Times New Roman"/>
                <w:sz w:val="22"/>
              </w:rPr>
            </w:pPr>
            <w:r>
              <w:rPr>
                <w:rFonts w:cs="Times New Roman"/>
                <w:sz w:val="22"/>
              </w:rPr>
              <w:t>Annex F: Legal Entity / Registration Form</w:t>
            </w:r>
          </w:p>
        </w:tc>
        <w:tc>
          <w:tcPr>
            <w:tcW w:w="1361"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09521170">
            <w:pPr>
              <w:spacing w:after="0"/>
              <w:rPr>
                <w:rFonts w:cs="Times New Roman"/>
                <w:sz w:val="22"/>
              </w:rPr>
            </w:pPr>
            <w:r>
              <w:rPr>
                <w:rFonts w:ascii="Segoe UI Symbol" w:hAnsi="Segoe UI Symbol" w:cs="Segoe UI Symbol"/>
                <w:sz w:val="22"/>
              </w:rPr>
              <w:t>☐</w:t>
            </w:r>
          </w:p>
        </w:tc>
      </w:tr>
      <w:tr w14:paraId="549AF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6BA0A844">
            <w:pPr>
              <w:spacing w:after="0"/>
              <w:rPr>
                <w:rFonts w:cs="Times New Roman"/>
                <w:sz w:val="22"/>
              </w:rPr>
            </w:pPr>
            <w:r>
              <w:rPr>
                <w:rFonts w:cs="Times New Roman"/>
                <w:sz w:val="22"/>
              </w:rPr>
              <w:t>Annex G: Bank Account Form</w:t>
            </w:r>
          </w:p>
        </w:tc>
        <w:tc>
          <w:tcPr>
            <w:tcW w:w="1361"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0D641C36">
            <w:pPr>
              <w:spacing w:after="0"/>
              <w:rPr>
                <w:rFonts w:cs="Times New Roman"/>
                <w:sz w:val="22"/>
              </w:rPr>
            </w:pPr>
            <w:r>
              <w:rPr>
                <w:rFonts w:ascii="Segoe UI Symbol" w:hAnsi="Segoe UI Symbol" w:cs="Segoe UI Symbol"/>
                <w:sz w:val="22"/>
              </w:rPr>
              <w:t>☐</w:t>
            </w:r>
          </w:p>
        </w:tc>
      </w:tr>
      <w:tr w14:paraId="4869E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594816E8">
            <w:pPr>
              <w:spacing w:after="0"/>
              <w:rPr>
                <w:rFonts w:cs="Times New Roman"/>
                <w:sz w:val="22"/>
              </w:rPr>
            </w:pPr>
            <w:r>
              <w:rPr>
                <w:rFonts w:cs="Times New Roman"/>
                <w:sz w:val="22"/>
              </w:rPr>
              <w:t>Registration document of the Lead Applicant</w:t>
            </w:r>
          </w:p>
        </w:tc>
        <w:tc>
          <w:tcPr>
            <w:tcW w:w="1361"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3DA39A79">
            <w:pPr>
              <w:spacing w:after="0"/>
              <w:rPr>
                <w:rFonts w:cs="Times New Roman"/>
                <w:sz w:val="22"/>
              </w:rPr>
            </w:pPr>
            <w:r>
              <w:rPr>
                <w:rFonts w:ascii="Segoe UI Symbol" w:hAnsi="Segoe UI Symbol" w:cs="Segoe UI Symbol"/>
                <w:sz w:val="22"/>
              </w:rPr>
              <w:t>☐</w:t>
            </w:r>
          </w:p>
        </w:tc>
      </w:tr>
      <w:tr w14:paraId="3044B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1A0EA9F">
            <w:pPr>
              <w:spacing w:after="0"/>
              <w:rPr>
                <w:rFonts w:cs="Times New Roman"/>
                <w:sz w:val="22"/>
              </w:rPr>
            </w:pPr>
            <w:r>
              <w:rPr>
                <w:rFonts w:cs="Times New Roman"/>
                <w:sz w:val="22"/>
              </w:rPr>
              <w:t>Registration document of Co-applicant(s), if applicable</w:t>
            </w:r>
          </w:p>
        </w:tc>
        <w:tc>
          <w:tcPr>
            <w:tcW w:w="1361"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35559BBF">
            <w:pPr>
              <w:spacing w:after="0"/>
              <w:rPr>
                <w:rFonts w:cs="Times New Roman"/>
                <w:sz w:val="22"/>
              </w:rPr>
            </w:pPr>
            <w:r>
              <w:rPr>
                <w:rFonts w:ascii="Segoe UI Symbol" w:hAnsi="Segoe UI Symbol" w:cs="Segoe UI Symbol"/>
                <w:sz w:val="22"/>
              </w:rPr>
              <w:t>☐</w:t>
            </w:r>
          </w:p>
        </w:tc>
      </w:tr>
      <w:tr w14:paraId="78B0B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57C281C3">
            <w:pPr>
              <w:spacing w:after="0"/>
              <w:rPr>
                <w:rFonts w:cs="Times New Roman"/>
                <w:sz w:val="22"/>
              </w:rPr>
            </w:pPr>
            <w:r>
              <w:rPr>
                <w:rFonts w:cs="Times New Roman"/>
                <w:sz w:val="22"/>
              </w:rPr>
              <w:t>Latest available financial statement or equivalent proof of financial capacity, where applicable</w:t>
            </w:r>
          </w:p>
        </w:tc>
        <w:tc>
          <w:tcPr>
            <w:tcW w:w="1361"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5BF8F3E0">
            <w:pPr>
              <w:spacing w:after="0"/>
              <w:rPr>
                <w:rFonts w:cs="Times New Roman"/>
                <w:sz w:val="22"/>
              </w:rPr>
            </w:pPr>
            <w:r>
              <w:rPr>
                <w:rFonts w:ascii="Segoe UI Symbol" w:hAnsi="Segoe UI Symbol" w:cs="Segoe UI Symbol"/>
                <w:sz w:val="22"/>
              </w:rPr>
              <w:t>☐</w:t>
            </w:r>
          </w:p>
        </w:tc>
      </w:tr>
      <w:tr w14:paraId="6EF0F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D755C5F">
            <w:pPr>
              <w:spacing w:after="0"/>
              <w:rPr>
                <w:rFonts w:cs="Times New Roman"/>
                <w:sz w:val="22"/>
              </w:rPr>
            </w:pPr>
            <w:r>
              <w:rPr>
                <w:rFonts w:cs="Times New Roman"/>
                <w:sz w:val="22"/>
              </w:rPr>
              <w:t>Co-applicant mandate(s), if applicable</w:t>
            </w:r>
          </w:p>
        </w:tc>
        <w:tc>
          <w:tcPr>
            <w:tcW w:w="1361"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0A65656F">
            <w:pPr>
              <w:spacing w:after="0"/>
              <w:rPr>
                <w:rFonts w:cs="Times New Roman"/>
                <w:sz w:val="22"/>
              </w:rPr>
            </w:pPr>
            <w:r>
              <w:rPr>
                <w:rFonts w:ascii="Segoe UI Symbol" w:hAnsi="Segoe UI Symbol" w:cs="Segoe UI Symbol"/>
                <w:sz w:val="22"/>
              </w:rPr>
              <w:t>☐</w:t>
            </w:r>
          </w:p>
        </w:tc>
      </w:tr>
      <w:tr w14:paraId="5E641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DBEADBE">
            <w:pPr>
              <w:spacing w:after="0"/>
              <w:rPr>
                <w:rFonts w:cs="Times New Roman"/>
                <w:sz w:val="22"/>
              </w:rPr>
            </w:pPr>
            <w:r>
              <w:rPr>
                <w:rFonts w:cs="Times New Roman"/>
                <w:sz w:val="22"/>
              </w:rPr>
              <w:t>Affiliated entity statement(s), if applicable</w:t>
            </w:r>
          </w:p>
        </w:tc>
        <w:tc>
          <w:tcPr>
            <w:tcW w:w="1361"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071C292B">
            <w:pPr>
              <w:spacing w:after="0"/>
              <w:rPr>
                <w:rFonts w:cs="Times New Roman"/>
                <w:sz w:val="22"/>
              </w:rPr>
            </w:pPr>
            <w:r>
              <w:rPr>
                <w:rFonts w:ascii="Segoe UI Symbol" w:hAnsi="Segoe UI Symbol" w:cs="Segoe UI Symbol"/>
                <w:sz w:val="22"/>
              </w:rPr>
              <w:t>☐</w:t>
            </w:r>
          </w:p>
        </w:tc>
      </w:tr>
      <w:tr w14:paraId="777BB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40514254">
            <w:pPr>
              <w:spacing w:after="0"/>
              <w:rPr>
                <w:rFonts w:cs="Times New Roman"/>
                <w:sz w:val="22"/>
              </w:rPr>
            </w:pPr>
            <w:r>
              <w:rPr>
                <w:rFonts w:cs="Times New Roman"/>
                <w:sz w:val="22"/>
              </w:rPr>
              <w:t>CVs of key staff</w:t>
            </w:r>
          </w:p>
        </w:tc>
        <w:tc>
          <w:tcPr>
            <w:tcW w:w="1361"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086A779F">
            <w:pPr>
              <w:spacing w:after="0"/>
              <w:rPr>
                <w:rFonts w:cs="Times New Roman"/>
                <w:sz w:val="22"/>
              </w:rPr>
            </w:pPr>
            <w:r>
              <w:rPr>
                <w:rFonts w:ascii="Segoe UI Symbol" w:hAnsi="Segoe UI Symbol" w:cs="Segoe UI Symbol"/>
                <w:sz w:val="22"/>
              </w:rPr>
              <w:t>☐</w:t>
            </w:r>
          </w:p>
        </w:tc>
      </w:tr>
      <w:tr w14:paraId="661A6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7"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617B73F8">
            <w:pPr>
              <w:spacing w:after="0"/>
              <w:rPr>
                <w:rFonts w:cs="Times New Roman"/>
                <w:sz w:val="22"/>
              </w:rPr>
            </w:pPr>
            <w:r>
              <w:rPr>
                <w:rFonts w:cs="Times New Roman"/>
                <w:sz w:val="22"/>
              </w:rPr>
              <w:t>Other supporting documents required by the Guidelines</w:t>
            </w:r>
          </w:p>
        </w:tc>
        <w:tc>
          <w:tcPr>
            <w:tcW w:w="1361"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581CDB6A">
            <w:pPr>
              <w:spacing w:after="0"/>
              <w:rPr>
                <w:rFonts w:cs="Times New Roman"/>
                <w:sz w:val="22"/>
              </w:rPr>
            </w:pPr>
            <w:r>
              <w:rPr>
                <w:rFonts w:ascii="Segoe UI Symbol" w:hAnsi="Segoe UI Symbol" w:cs="Segoe UI Symbol"/>
                <w:sz w:val="22"/>
              </w:rPr>
              <w:t>☐</w:t>
            </w:r>
          </w:p>
        </w:tc>
      </w:tr>
    </w:tbl>
    <w:p w14:paraId="1E165579">
      <w:pPr>
        <w:rPr>
          <w:rFonts w:cs="Times New Roman"/>
          <w:sz w:val="22"/>
        </w:rPr>
      </w:pPr>
      <w:r>
        <w:rPr>
          <w:rFonts w:cs="Times New Roman"/>
          <w:sz w:val="22"/>
        </w:rPr>
        <w:br w:type="page"/>
      </w:r>
    </w:p>
    <w:p w14:paraId="59D9D6E0">
      <w:pPr>
        <w:pStyle w:val="3"/>
        <w:rPr>
          <w:rFonts w:ascii="Times New Roman" w:hAnsi="Times New Roman" w:cs="Times New Roman"/>
          <w:sz w:val="22"/>
          <w:szCs w:val="22"/>
        </w:rPr>
      </w:pPr>
      <w:bookmarkStart w:id="52" w:name="_Toc239863259"/>
      <w:r>
        <w:rPr>
          <w:rFonts w:ascii="Times New Roman" w:hAnsi="Times New Roman" w:cs="Times New Roman"/>
          <w:sz w:val="22"/>
          <w:szCs w:val="22"/>
        </w:rPr>
        <w:t>Declaration by the Lead Applicant</w:t>
      </w:r>
      <w:bookmarkEnd w:id="52"/>
    </w:p>
    <w:p w14:paraId="15153A00">
      <w:pPr>
        <w:pStyle w:val="173"/>
        <w:rPr>
          <w:rFonts w:cs="Times New Roman"/>
          <w:sz w:val="22"/>
        </w:rPr>
      </w:pPr>
      <w:r>
        <w:rPr>
          <w:rFonts w:cs="Times New Roman"/>
          <w:sz w:val="22"/>
        </w:rPr>
        <w:t>This declaration must be signed by the authorised representative of the Lead Applicant. The wording below is adapted for this sub-grant procedure and should be read together with the Guidelines for Applicants and the Sub-grant Agreement.</w:t>
      </w:r>
    </w:p>
    <w:p w14:paraId="6A5ED7AE">
      <w:pPr>
        <w:ind w:left="340" w:hanging="340"/>
        <w:rPr>
          <w:rFonts w:cs="Times New Roman"/>
          <w:sz w:val="22"/>
        </w:rPr>
      </w:pPr>
      <w:r>
        <w:rPr>
          <w:rFonts w:cs="Times New Roman"/>
          <w:b/>
          <w:sz w:val="22"/>
        </w:rPr>
        <w:t xml:space="preserve">1. </w:t>
      </w:r>
      <w:r>
        <w:rPr>
          <w:rFonts w:cs="Times New Roman"/>
          <w:sz w:val="22"/>
        </w:rPr>
        <w:t>The information provided in this Full Application and its annexes is, to the best of the Lead Applicant’s knowledge, accurate, complete and consistent.</w:t>
      </w:r>
    </w:p>
    <w:p w14:paraId="53852B91">
      <w:pPr>
        <w:ind w:left="340" w:hanging="340"/>
        <w:rPr>
          <w:rFonts w:cs="Times New Roman"/>
          <w:sz w:val="22"/>
        </w:rPr>
      </w:pPr>
      <w:r>
        <w:rPr>
          <w:rFonts w:cs="Times New Roman"/>
          <w:b/>
          <w:sz w:val="22"/>
        </w:rPr>
        <w:t xml:space="preserve">2. </w:t>
      </w:r>
      <w:r>
        <w:rPr>
          <w:rFonts w:cs="Times New Roman"/>
          <w:sz w:val="22"/>
        </w:rPr>
        <w:t>The Lead Applicant accepts responsibility for the preparation, management and implementation of the action together with any Co-applicant(s) and affiliated entity(ies).</w:t>
      </w:r>
    </w:p>
    <w:p w14:paraId="36E52F18">
      <w:pPr>
        <w:ind w:left="340" w:hanging="340"/>
        <w:rPr>
          <w:rFonts w:cs="Times New Roman"/>
          <w:sz w:val="22"/>
        </w:rPr>
      </w:pPr>
      <w:r>
        <w:rPr>
          <w:rFonts w:cs="Times New Roman"/>
          <w:b/>
          <w:sz w:val="22"/>
        </w:rPr>
        <w:t xml:space="preserve">3. </w:t>
      </w:r>
      <w:r>
        <w:rPr>
          <w:rFonts w:cs="Times New Roman"/>
          <w:sz w:val="22"/>
        </w:rPr>
        <w:t>All Co-applicant(s) and affiliated entity(ies) included in the application have consented to their participation and can provide supporting evidence when requested.</w:t>
      </w:r>
    </w:p>
    <w:p w14:paraId="114C8842">
      <w:pPr>
        <w:ind w:left="340" w:hanging="340"/>
        <w:rPr>
          <w:rFonts w:cs="Times New Roman"/>
          <w:sz w:val="22"/>
        </w:rPr>
      </w:pPr>
      <w:r>
        <w:rPr>
          <w:rFonts w:cs="Times New Roman"/>
          <w:b/>
          <w:sz w:val="22"/>
        </w:rPr>
        <w:t xml:space="preserve">4. </w:t>
      </w:r>
      <w:r>
        <w:rPr>
          <w:rFonts w:cs="Times New Roman"/>
          <w:sz w:val="22"/>
        </w:rPr>
        <w:t>The Lead Applicant and its partners meet the eligibility requirements and are not knowingly in a situation that would exclude them from participation under the applicable Guidelines and contractual rules.</w:t>
      </w:r>
    </w:p>
    <w:p w14:paraId="40140BF7">
      <w:pPr>
        <w:ind w:left="340" w:hanging="340"/>
        <w:rPr>
          <w:rFonts w:cs="Times New Roman"/>
          <w:sz w:val="22"/>
        </w:rPr>
      </w:pPr>
      <w:r>
        <w:rPr>
          <w:rFonts w:cs="Times New Roman"/>
          <w:b/>
          <w:sz w:val="22"/>
        </w:rPr>
        <w:t xml:space="preserve">5. </w:t>
      </w:r>
      <w:r>
        <w:rPr>
          <w:rFonts w:cs="Times New Roman"/>
          <w:sz w:val="22"/>
        </w:rPr>
        <w:t>The Lead Applicant will maintain adequate records, supporting documents and internal controls and will cooperate with monitoring, verification, audit and evaluation requirements.</w:t>
      </w:r>
    </w:p>
    <w:p w14:paraId="5C1BE137">
      <w:pPr>
        <w:ind w:left="340" w:hanging="340"/>
        <w:rPr>
          <w:rFonts w:cs="Times New Roman"/>
          <w:sz w:val="22"/>
        </w:rPr>
      </w:pPr>
      <w:r>
        <w:rPr>
          <w:rFonts w:cs="Times New Roman"/>
          <w:b/>
          <w:sz w:val="22"/>
        </w:rPr>
        <w:t xml:space="preserve">6. </w:t>
      </w:r>
      <w:r>
        <w:rPr>
          <w:rFonts w:cs="Times New Roman"/>
          <w:sz w:val="22"/>
        </w:rPr>
        <w:t>The Lead Applicant will manage procurement, contracting, expenditure and any support to beneficiaries transparently, avoid conflicts of interest and ensure value for money.</w:t>
      </w:r>
    </w:p>
    <w:p w14:paraId="349BD6B2">
      <w:pPr>
        <w:ind w:left="340" w:hanging="340"/>
        <w:rPr>
          <w:rFonts w:cs="Times New Roman"/>
          <w:sz w:val="22"/>
        </w:rPr>
      </w:pPr>
      <w:r>
        <w:rPr>
          <w:rFonts w:cs="Times New Roman"/>
          <w:b/>
          <w:sz w:val="22"/>
        </w:rPr>
        <w:t xml:space="preserve">7. </w:t>
      </w:r>
      <w:r>
        <w:rPr>
          <w:rFonts w:cs="Times New Roman"/>
          <w:sz w:val="22"/>
        </w:rPr>
        <w:t>If awarded, the Lead Applicant accepts the conditions of the Sub-grant Agreement and the relevant obligations stemming from the EU-funded action.</w:t>
      </w: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02"/>
        <w:gridCol w:w="6236"/>
      </w:tblGrid>
      <w:tr w14:paraId="2F064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402"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59882ABA">
            <w:pPr>
              <w:spacing w:after="0"/>
              <w:rPr>
                <w:rFonts w:cs="Times New Roman"/>
                <w:sz w:val="22"/>
              </w:rPr>
            </w:pPr>
            <w:r>
              <w:rPr>
                <w:rFonts w:cs="Times New Roman"/>
                <w:b/>
                <w:sz w:val="22"/>
              </w:rPr>
              <w:t>Field</w:t>
            </w:r>
          </w:p>
        </w:tc>
        <w:tc>
          <w:tcPr>
            <w:tcW w:w="6236"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57DC0706">
            <w:pPr>
              <w:spacing w:after="0"/>
              <w:rPr>
                <w:rFonts w:cs="Times New Roman"/>
                <w:sz w:val="22"/>
              </w:rPr>
            </w:pPr>
            <w:r>
              <w:rPr>
                <w:rFonts w:cs="Times New Roman"/>
                <w:b/>
                <w:sz w:val="22"/>
              </w:rPr>
              <w:t>To be completed</w:t>
            </w:r>
          </w:p>
        </w:tc>
      </w:tr>
      <w:tr w14:paraId="5A163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1F22945F">
            <w:pPr>
              <w:spacing w:after="0"/>
              <w:rPr>
                <w:rFonts w:cs="Times New Roman"/>
                <w:sz w:val="22"/>
              </w:rPr>
            </w:pPr>
            <w:r>
              <w:rPr>
                <w:rFonts w:cs="Times New Roman"/>
                <w:b/>
                <w:sz w:val="22"/>
              </w:rPr>
              <w:t>Name of authorised representative</w:t>
            </w:r>
          </w:p>
        </w:tc>
        <w:tc>
          <w:tcPr>
            <w:tcW w:w="623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0CA2BC15">
            <w:pPr>
              <w:spacing w:after="0"/>
              <w:rPr>
                <w:rFonts w:cs="Times New Roman"/>
                <w:sz w:val="22"/>
              </w:rPr>
            </w:pPr>
          </w:p>
        </w:tc>
      </w:tr>
      <w:tr w14:paraId="698EE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0ED53B6">
            <w:pPr>
              <w:spacing w:after="0"/>
              <w:rPr>
                <w:rFonts w:cs="Times New Roman"/>
                <w:sz w:val="22"/>
              </w:rPr>
            </w:pPr>
            <w:r>
              <w:rPr>
                <w:rFonts w:cs="Times New Roman"/>
                <w:b/>
                <w:sz w:val="22"/>
              </w:rPr>
              <w:t>Position</w:t>
            </w:r>
          </w:p>
        </w:tc>
        <w:tc>
          <w:tcPr>
            <w:tcW w:w="623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4BB13D71">
            <w:pPr>
              <w:spacing w:after="0"/>
              <w:rPr>
                <w:rFonts w:cs="Times New Roman"/>
                <w:sz w:val="22"/>
              </w:rPr>
            </w:pPr>
          </w:p>
        </w:tc>
      </w:tr>
      <w:tr w14:paraId="46F0F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A449C20">
            <w:pPr>
              <w:spacing w:after="0"/>
              <w:rPr>
                <w:rFonts w:cs="Times New Roman"/>
                <w:sz w:val="22"/>
              </w:rPr>
            </w:pPr>
            <w:r>
              <w:rPr>
                <w:rFonts w:cs="Times New Roman"/>
                <w:b/>
                <w:sz w:val="22"/>
              </w:rPr>
              <w:t>Organisation</w:t>
            </w:r>
          </w:p>
        </w:tc>
        <w:tc>
          <w:tcPr>
            <w:tcW w:w="623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5263CA3">
            <w:pPr>
              <w:spacing w:after="0"/>
              <w:rPr>
                <w:rFonts w:cs="Times New Roman"/>
                <w:sz w:val="22"/>
              </w:rPr>
            </w:pPr>
          </w:p>
        </w:tc>
      </w:tr>
      <w:tr w14:paraId="3F19D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56160B4">
            <w:pPr>
              <w:spacing w:after="0"/>
              <w:rPr>
                <w:rFonts w:cs="Times New Roman"/>
                <w:sz w:val="22"/>
              </w:rPr>
            </w:pPr>
            <w:r>
              <w:rPr>
                <w:rFonts w:cs="Times New Roman"/>
                <w:b/>
                <w:sz w:val="22"/>
              </w:rPr>
              <w:t>Place and date</w:t>
            </w:r>
          </w:p>
        </w:tc>
        <w:tc>
          <w:tcPr>
            <w:tcW w:w="623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3C7B28F">
            <w:pPr>
              <w:spacing w:after="0"/>
              <w:rPr>
                <w:rFonts w:cs="Times New Roman"/>
                <w:sz w:val="22"/>
              </w:rPr>
            </w:pPr>
          </w:p>
        </w:tc>
      </w:tr>
      <w:tr w14:paraId="00B2C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5C7E1C2E">
            <w:pPr>
              <w:spacing w:after="0"/>
              <w:rPr>
                <w:rFonts w:cs="Times New Roman"/>
                <w:sz w:val="22"/>
              </w:rPr>
            </w:pPr>
            <w:r>
              <w:rPr>
                <w:rFonts w:cs="Times New Roman"/>
                <w:b/>
                <w:sz w:val="22"/>
              </w:rPr>
              <w:t>Signature and stamp, if applicable</w:t>
            </w:r>
          </w:p>
        </w:tc>
        <w:tc>
          <w:tcPr>
            <w:tcW w:w="623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6D0C01ED">
            <w:pPr>
              <w:spacing w:after="0"/>
              <w:rPr>
                <w:rFonts w:cs="Times New Roman"/>
                <w:sz w:val="22"/>
              </w:rPr>
            </w:pPr>
          </w:p>
        </w:tc>
      </w:tr>
    </w:tbl>
    <w:p w14:paraId="665DDC9E">
      <w:pPr>
        <w:pStyle w:val="3"/>
        <w:rPr>
          <w:rFonts w:ascii="Times New Roman" w:hAnsi="Times New Roman" w:cs="Times New Roman"/>
          <w:sz w:val="22"/>
          <w:szCs w:val="22"/>
        </w:rPr>
      </w:pPr>
      <w:bookmarkStart w:id="53" w:name="_Toc239863260"/>
      <w:r>
        <w:rPr>
          <w:rFonts w:ascii="Times New Roman" w:hAnsi="Times New Roman" w:cs="Times New Roman"/>
          <w:sz w:val="22"/>
          <w:szCs w:val="22"/>
        </w:rPr>
        <w:t>Co-applicant Mandate, if Applicable</w:t>
      </w:r>
      <w:bookmarkEnd w:id="53"/>
    </w:p>
    <w:p w14:paraId="39E5775C">
      <w:pPr>
        <w:pStyle w:val="173"/>
        <w:rPr>
          <w:rFonts w:cs="Times New Roman"/>
          <w:sz w:val="22"/>
        </w:rPr>
      </w:pPr>
      <w:r>
        <w:rPr>
          <w:rFonts w:cs="Times New Roman"/>
          <w:sz w:val="22"/>
        </w:rPr>
        <w:t>Each Co-applicant must complete and sign a separate mandate. Duplicate this page for each Co-applicant.</w:t>
      </w:r>
    </w:p>
    <w:p w14:paraId="3320E12F">
      <w:pPr>
        <w:rPr>
          <w:rFonts w:cs="Times New Roman"/>
          <w:sz w:val="22"/>
        </w:rPr>
      </w:pPr>
      <w:r>
        <w:rPr>
          <w:rFonts w:cs="Times New Roman"/>
          <w:b/>
          <w:sz w:val="22"/>
        </w:rPr>
        <w:t xml:space="preserve">Mandate statement: </w:t>
      </w:r>
      <w:r>
        <w:rPr>
          <w:rFonts w:cs="Times New Roman"/>
          <w:sz w:val="22"/>
        </w:rPr>
        <w:t>The Co-applicant confirms its participation in the proposed action, authorises the Lead Applicant to represent it for the purposes of the application and, if the grant is awarded, agrees to cooperate in implementation and comply with the obligations applicable to Co-applicants under the Guidelines and Sub-grant Agreement.</w:t>
      </w: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02"/>
        <w:gridCol w:w="6236"/>
      </w:tblGrid>
      <w:tr w14:paraId="594F2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402"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0F6B9CF9">
            <w:pPr>
              <w:spacing w:after="0"/>
              <w:rPr>
                <w:rFonts w:cs="Times New Roman"/>
                <w:sz w:val="22"/>
              </w:rPr>
            </w:pPr>
            <w:r>
              <w:rPr>
                <w:rFonts w:cs="Times New Roman"/>
                <w:b/>
                <w:sz w:val="22"/>
              </w:rPr>
              <w:t>Field</w:t>
            </w:r>
          </w:p>
        </w:tc>
        <w:tc>
          <w:tcPr>
            <w:tcW w:w="6236"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2E71A837">
            <w:pPr>
              <w:spacing w:after="0"/>
              <w:rPr>
                <w:rFonts w:cs="Times New Roman"/>
                <w:sz w:val="22"/>
              </w:rPr>
            </w:pPr>
            <w:r>
              <w:rPr>
                <w:rFonts w:cs="Times New Roman"/>
                <w:b/>
                <w:sz w:val="22"/>
              </w:rPr>
              <w:t>To be completed</w:t>
            </w:r>
          </w:p>
        </w:tc>
      </w:tr>
      <w:tr w14:paraId="7B977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4BF787CA">
            <w:pPr>
              <w:spacing w:after="0"/>
              <w:rPr>
                <w:rFonts w:cs="Times New Roman"/>
                <w:sz w:val="22"/>
              </w:rPr>
            </w:pPr>
            <w:r>
              <w:rPr>
                <w:rFonts w:cs="Times New Roman"/>
                <w:b/>
                <w:sz w:val="22"/>
              </w:rPr>
              <w:t>Name of Co-applicant organisation</w:t>
            </w:r>
          </w:p>
        </w:tc>
        <w:tc>
          <w:tcPr>
            <w:tcW w:w="623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72211E61">
            <w:pPr>
              <w:spacing w:after="0"/>
              <w:rPr>
                <w:rFonts w:cs="Times New Roman"/>
                <w:sz w:val="22"/>
              </w:rPr>
            </w:pPr>
          </w:p>
        </w:tc>
      </w:tr>
      <w:tr w14:paraId="49C2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7C1C6DE6">
            <w:pPr>
              <w:spacing w:after="0"/>
              <w:rPr>
                <w:rFonts w:cs="Times New Roman"/>
                <w:sz w:val="22"/>
              </w:rPr>
            </w:pPr>
            <w:r>
              <w:rPr>
                <w:rFonts w:cs="Times New Roman"/>
                <w:b/>
                <w:sz w:val="22"/>
              </w:rPr>
              <w:t>Country and registration number</w:t>
            </w:r>
          </w:p>
        </w:tc>
        <w:tc>
          <w:tcPr>
            <w:tcW w:w="623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69B116C0">
            <w:pPr>
              <w:spacing w:after="0"/>
              <w:rPr>
                <w:rFonts w:cs="Times New Roman"/>
                <w:sz w:val="22"/>
              </w:rPr>
            </w:pPr>
          </w:p>
        </w:tc>
      </w:tr>
      <w:tr w14:paraId="6670A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4BFBE651">
            <w:pPr>
              <w:spacing w:after="0"/>
              <w:rPr>
                <w:rFonts w:cs="Times New Roman"/>
                <w:sz w:val="22"/>
              </w:rPr>
            </w:pPr>
            <w:r>
              <w:rPr>
                <w:rFonts w:cs="Times New Roman"/>
                <w:b/>
                <w:sz w:val="22"/>
              </w:rPr>
              <w:t>Name of authorised representative</w:t>
            </w:r>
          </w:p>
        </w:tc>
        <w:tc>
          <w:tcPr>
            <w:tcW w:w="623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19BF9981">
            <w:pPr>
              <w:spacing w:after="0"/>
              <w:rPr>
                <w:rFonts w:cs="Times New Roman"/>
                <w:sz w:val="22"/>
              </w:rPr>
            </w:pPr>
          </w:p>
        </w:tc>
      </w:tr>
      <w:tr w14:paraId="0C9D3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0B08B07E">
            <w:pPr>
              <w:spacing w:after="0"/>
              <w:rPr>
                <w:rFonts w:cs="Times New Roman"/>
                <w:sz w:val="22"/>
              </w:rPr>
            </w:pPr>
            <w:r>
              <w:rPr>
                <w:rFonts w:cs="Times New Roman"/>
                <w:b/>
                <w:sz w:val="22"/>
              </w:rPr>
              <w:t>Position</w:t>
            </w:r>
          </w:p>
        </w:tc>
        <w:tc>
          <w:tcPr>
            <w:tcW w:w="623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67679A74">
            <w:pPr>
              <w:spacing w:after="0"/>
              <w:rPr>
                <w:rFonts w:cs="Times New Roman"/>
                <w:sz w:val="22"/>
              </w:rPr>
            </w:pPr>
          </w:p>
        </w:tc>
      </w:tr>
      <w:tr w14:paraId="4E42E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06137B2F">
            <w:pPr>
              <w:spacing w:after="0"/>
              <w:rPr>
                <w:rFonts w:cs="Times New Roman"/>
                <w:sz w:val="22"/>
              </w:rPr>
            </w:pPr>
            <w:r>
              <w:rPr>
                <w:rFonts w:cs="Times New Roman"/>
                <w:b/>
                <w:sz w:val="22"/>
              </w:rPr>
              <w:t>Place and date</w:t>
            </w:r>
          </w:p>
        </w:tc>
        <w:tc>
          <w:tcPr>
            <w:tcW w:w="623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34697F3C">
            <w:pPr>
              <w:spacing w:after="0"/>
              <w:rPr>
                <w:rFonts w:cs="Times New Roman"/>
                <w:sz w:val="22"/>
              </w:rPr>
            </w:pPr>
          </w:p>
        </w:tc>
      </w:tr>
      <w:tr w14:paraId="21E1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789947C6">
            <w:pPr>
              <w:spacing w:after="0"/>
              <w:rPr>
                <w:rFonts w:cs="Times New Roman"/>
                <w:sz w:val="22"/>
              </w:rPr>
            </w:pPr>
            <w:r>
              <w:rPr>
                <w:rFonts w:cs="Times New Roman"/>
                <w:b/>
                <w:sz w:val="22"/>
              </w:rPr>
              <w:t>Signature and stamp, if applicable</w:t>
            </w:r>
          </w:p>
        </w:tc>
        <w:tc>
          <w:tcPr>
            <w:tcW w:w="623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B637735">
            <w:pPr>
              <w:spacing w:after="0"/>
              <w:rPr>
                <w:rFonts w:cs="Times New Roman"/>
                <w:sz w:val="22"/>
              </w:rPr>
            </w:pPr>
          </w:p>
        </w:tc>
      </w:tr>
    </w:tbl>
    <w:p w14:paraId="50859A76">
      <w:pPr>
        <w:pStyle w:val="3"/>
        <w:pageBreakBefore/>
        <w:rPr>
          <w:rFonts w:ascii="Times New Roman" w:hAnsi="Times New Roman" w:cs="Times New Roman"/>
          <w:sz w:val="22"/>
          <w:szCs w:val="22"/>
        </w:rPr>
      </w:pPr>
      <w:bookmarkStart w:id="54" w:name="_Toc239863261"/>
      <w:r>
        <w:rPr>
          <w:rFonts w:ascii="Times New Roman" w:hAnsi="Times New Roman" w:cs="Times New Roman"/>
          <w:sz w:val="22"/>
          <w:szCs w:val="22"/>
        </w:rPr>
        <w:t>Affiliated Entity Statement, if Applicable</w:t>
      </w:r>
      <w:bookmarkEnd w:id="54"/>
    </w:p>
    <w:p w14:paraId="30836F78">
      <w:pPr>
        <w:pStyle w:val="173"/>
        <w:rPr>
          <w:rFonts w:cs="Times New Roman"/>
          <w:sz w:val="22"/>
        </w:rPr>
      </w:pPr>
      <w:r>
        <w:rPr>
          <w:rFonts w:cs="Times New Roman"/>
          <w:sz w:val="22"/>
        </w:rPr>
        <w:t>Each affiliated entity must complete and sign a separate statement. Duplicate this page for each affiliated entity.</w:t>
      </w:r>
    </w:p>
    <w:p w14:paraId="3D5816D3">
      <w:pPr>
        <w:rPr>
          <w:rFonts w:cs="Times New Roman"/>
          <w:sz w:val="22"/>
        </w:rPr>
      </w:pPr>
      <w:r>
        <w:rPr>
          <w:rFonts w:cs="Times New Roman"/>
          <w:b/>
          <w:sz w:val="22"/>
        </w:rPr>
        <w:t xml:space="preserve">Affiliated entity statement: </w:t>
      </w:r>
      <w:r>
        <w:rPr>
          <w:rFonts w:cs="Times New Roman"/>
          <w:sz w:val="22"/>
        </w:rPr>
        <w:t>The affiliated entity confirms that it has reviewed the application, agrees to the activities and responsibilities assigned to it, and will comply with the eligibility, record-keeping, conflict-of-interest, monitoring and contractual obligations that apply to affiliated entities.</w:t>
      </w: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02"/>
        <w:gridCol w:w="6236"/>
      </w:tblGrid>
      <w:tr w14:paraId="68EC1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402"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77707A62">
            <w:pPr>
              <w:spacing w:after="0"/>
              <w:rPr>
                <w:rFonts w:cs="Times New Roman"/>
                <w:sz w:val="22"/>
              </w:rPr>
            </w:pPr>
            <w:r>
              <w:rPr>
                <w:rFonts w:cs="Times New Roman"/>
                <w:b/>
                <w:sz w:val="22"/>
              </w:rPr>
              <w:t>Field</w:t>
            </w:r>
          </w:p>
        </w:tc>
        <w:tc>
          <w:tcPr>
            <w:tcW w:w="6236" w:type="dxa"/>
            <w:tcBorders>
              <w:top w:val="single" w:color="808080" w:sz="6" w:space="0"/>
              <w:left w:val="single" w:color="808080" w:sz="6" w:space="0"/>
              <w:bottom w:val="single" w:color="808080" w:sz="6" w:space="0"/>
              <w:right w:val="single" w:color="808080" w:sz="6" w:space="0"/>
            </w:tcBorders>
            <w:shd w:val="clear" w:color="auto" w:fill="D9D9D9"/>
            <w:tcMar>
              <w:top w:w="80" w:type="dxa"/>
              <w:left w:w="90" w:type="dxa"/>
              <w:bottom w:w="80" w:type="dxa"/>
              <w:right w:w="90" w:type="dxa"/>
            </w:tcMar>
            <w:vAlign w:val="center"/>
          </w:tcPr>
          <w:p w14:paraId="31140AB9">
            <w:pPr>
              <w:spacing w:after="0"/>
              <w:rPr>
                <w:rFonts w:cs="Times New Roman"/>
                <w:sz w:val="22"/>
              </w:rPr>
            </w:pPr>
            <w:r>
              <w:rPr>
                <w:rFonts w:cs="Times New Roman"/>
                <w:b/>
                <w:sz w:val="22"/>
              </w:rPr>
              <w:t>To be completed</w:t>
            </w:r>
          </w:p>
        </w:tc>
      </w:tr>
      <w:tr w14:paraId="4A806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45520659">
            <w:pPr>
              <w:spacing w:after="0"/>
              <w:rPr>
                <w:rFonts w:cs="Times New Roman"/>
                <w:sz w:val="22"/>
              </w:rPr>
            </w:pPr>
            <w:r>
              <w:rPr>
                <w:rFonts w:cs="Times New Roman"/>
                <w:b/>
                <w:sz w:val="22"/>
              </w:rPr>
              <w:t>Name of affiliated entity</w:t>
            </w:r>
          </w:p>
        </w:tc>
        <w:tc>
          <w:tcPr>
            <w:tcW w:w="623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76CA5088">
            <w:pPr>
              <w:spacing w:after="0"/>
              <w:rPr>
                <w:rFonts w:cs="Times New Roman"/>
                <w:sz w:val="22"/>
              </w:rPr>
            </w:pPr>
          </w:p>
        </w:tc>
      </w:tr>
      <w:tr w14:paraId="4C95C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3B03B152">
            <w:pPr>
              <w:spacing w:after="0"/>
              <w:rPr>
                <w:rFonts w:cs="Times New Roman"/>
                <w:sz w:val="22"/>
              </w:rPr>
            </w:pPr>
            <w:r>
              <w:rPr>
                <w:rFonts w:cs="Times New Roman"/>
                <w:b/>
                <w:sz w:val="22"/>
              </w:rPr>
              <w:t>Entity to which it is affiliated</w:t>
            </w:r>
          </w:p>
        </w:tc>
        <w:tc>
          <w:tcPr>
            <w:tcW w:w="623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17B66D8F">
            <w:pPr>
              <w:spacing w:after="0"/>
              <w:rPr>
                <w:rFonts w:cs="Times New Roman"/>
                <w:sz w:val="22"/>
              </w:rPr>
            </w:pPr>
            <w:r>
              <w:rPr>
                <w:rFonts w:cs="Times New Roman"/>
                <w:sz w:val="22"/>
              </w:rPr>
              <w:t>Lead Applicant / Co-applicant: ______________________________</w:t>
            </w:r>
          </w:p>
        </w:tc>
      </w:tr>
      <w:tr w14:paraId="50748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911E2C5">
            <w:pPr>
              <w:spacing w:after="0"/>
              <w:rPr>
                <w:rFonts w:cs="Times New Roman"/>
                <w:sz w:val="22"/>
              </w:rPr>
            </w:pPr>
            <w:r>
              <w:rPr>
                <w:rFonts w:cs="Times New Roman"/>
                <w:b/>
                <w:sz w:val="22"/>
              </w:rPr>
              <w:t>Nature of affiliation</w:t>
            </w:r>
          </w:p>
        </w:tc>
        <w:tc>
          <w:tcPr>
            <w:tcW w:w="623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E355E6F">
            <w:pPr>
              <w:spacing w:after="0"/>
              <w:rPr>
                <w:rFonts w:cs="Times New Roman"/>
                <w:sz w:val="22"/>
              </w:rPr>
            </w:pPr>
          </w:p>
        </w:tc>
      </w:tr>
      <w:tr w14:paraId="2CA66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205BEE5">
            <w:pPr>
              <w:spacing w:after="0"/>
              <w:rPr>
                <w:rFonts w:cs="Times New Roman"/>
                <w:sz w:val="22"/>
              </w:rPr>
            </w:pPr>
            <w:r>
              <w:rPr>
                <w:rFonts w:cs="Times New Roman"/>
                <w:b/>
                <w:sz w:val="22"/>
              </w:rPr>
              <w:t>Country and registration number</w:t>
            </w:r>
          </w:p>
        </w:tc>
        <w:tc>
          <w:tcPr>
            <w:tcW w:w="623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517911A2">
            <w:pPr>
              <w:spacing w:after="0"/>
              <w:rPr>
                <w:rFonts w:cs="Times New Roman"/>
                <w:sz w:val="22"/>
              </w:rPr>
            </w:pPr>
          </w:p>
        </w:tc>
      </w:tr>
      <w:tr w14:paraId="72BF0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06E7A3F9">
            <w:pPr>
              <w:spacing w:after="0"/>
              <w:rPr>
                <w:rFonts w:cs="Times New Roman"/>
                <w:sz w:val="22"/>
              </w:rPr>
            </w:pPr>
            <w:r>
              <w:rPr>
                <w:rFonts w:cs="Times New Roman"/>
                <w:b/>
                <w:sz w:val="22"/>
              </w:rPr>
              <w:t>Name of authorised representative</w:t>
            </w:r>
          </w:p>
        </w:tc>
        <w:tc>
          <w:tcPr>
            <w:tcW w:w="623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7F8A2BCB">
            <w:pPr>
              <w:spacing w:after="0"/>
              <w:rPr>
                <w:rFonts w:cs="Times New Roman"/>
                <w:sz w:val="22"/>
              </w:rPr>
            </w:pPr>
          </w:p>
        </w:tc>
      </w:tr>
      <w:tr w14:paraId="605D8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26A0B79D">
            <w:pPr>
              <w:spacing w:after="0"/>
              <w:rPr>
                <w:rFonts w:cs="Times New Roman"/>
                <w:sz w:val="22"/>
              </w:rPr>
            </w:pPr>
            <w:r>
              <w:rPr>
                <w:rFonts w:cs="Times New Roman"/>
                <w:b/>
                <w:sz w:val="22"/>
              </w:rPr>
              <w:t>Position</w:t>
            </w:r>
          </w:p>
        </w:tc>
        <w:tc>
          <w:tcPr>
            <w:tcW w:w="623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7EB0D161">
            <w:pPr>
              <w:spacing w:after="0"/>
              <w:rPr>
                <w:rFonts w:cs="Times New Roman"/>
                <w:sz w:val="22"/>
              </w:rPr>
            </w:pPr>
          </w:p>
        </w:tc>
      </w:tr>
      <w:tr w14:paraId="5FC5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7EA3A734">
            <w:pPr>
              <w:spacing w:after="0"/>
              <w:rPr>
                <w:rFonts w:cs="Times New Roman"/>
                <w:sz w:val="22"/>
              </w:rPr>
            </w:pPr>
            <w:r>
              <w:rPr>
                <w:rFonts w:cs="Times New Roman"/>
                <w:b/>
                <w:sz w:val="22"/>
              </w:rPr>
              <w:t>Place and date</w:t>
            </w:r>
          </w:p>
        </w:tc>
        <w:tc>
          <w:tcPr>
            <w:tcW w:w="623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67526A54">
            <w:pPr>
              <w:spacing w:after="0"/>
              <w:rPr>
                <w:rFonts w:cs="Times New Roman"/>
                <w:sz w:val="22"/>
              </w:rPr>
            </w:pPr>
          </w:p>
        </w:tc>
      </w:tr>
      <w:tr w14:paraId="2D1EE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4981CCA0">
            <w:pPr>
              <w:spacing w:after="0"/>
              <w:rPr>
                <w:rFonts w:cs="Times New Roman"/>
                <w:sz w:val="22"/>
              </w:rPr>
            </w:pPr>
            <w:r>
              <w:rPr>
                <w:rFonts w:cs="Times New Roman"/>
                <w:b/>
                <w:sz w:val="22"/>
              </w:rPr>
              <w:t>Signature and stamp, if applicable</w:t>
            </w:r>
          </w:p>
        </w:tc>
        <w:tc>
          <w:tcPr>
            <w:tcW w:w="6236" w:type="dxa"/>
            <w:tcBorders>
              <w:top w:val="single" w:color="808080" w:sz="6" w:space="0"/>
              <w:left w:val="single" w:color="808080" w:sz="6" w:space="0"/>
              <w:bottom w:val="single" w:color="808080" w:sz="6" w:space="0"/>
              <w:right w:val="single" w:color="808080" w:sz="6" w:space="0"/>
            </w:tcBorders>
            <w:tcMar>
              <w:top w:w="80" w:type="dxa"/>
              <w:left w:w="90" w:type="dxa"/>
              <w:bottom w:w="80" w:type="dxa"/>
              <w:right w:w="90" w:type="dxa"/>
            </w:tcMar>
            <w:vAlign w:val="center"/>
          </w:tcPr>
          <w:p w14:paraId="1393EE05">
            <w:pPr>
              <w:spacing w:after="0"/>
              <w:rPr>
                <w:rFonts w:cs="Times New Roman"/>
                <w:sz w:val="22"/>
              </w:rPr>
            </w:pPr>
          </w:p>
        </w:tc>
      </w:tr>
    </w:tbl>
    <w:p w14:paraId="12B6DC93">
      <w:pPr>
        <w:rPr>
          <w:rFonts w:cs="Times New Roman"/>
          <w:sz w:val="22"/>
        </w:rPr>
      </w:pPr>
    </w:p>
    <w:sectPr>
      <w:pgSz w:w="12240" w:h="15840"/>
      <w:pgMar w:top="907" w:right="1134" w:bottom="1020" w:left="1134" w:header="397" w:footer="454"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auto"/>
    <w:pitch w:val="default"/>
    <w:sig w:usb0="00000000" w:usb1="00000000" w:usb2="00000000" w:usb3="00000000" w:csb0="00000001" w:csb1="00000000"/>
  </w:font>
  <w:font w:name="Times New Roman Bold">
    <w:altName w:val="Times New Roman"/>
    <w:panose1 w:val="00000000000000000000"/>
    <w:charset w:val="00"/>
    <w:family w:val="roman"/>
    <w:pitch w:val="default"/>
    <w:sig w:usb0="00000000" w:usb1="00000000" w:usb2="00000000" w:usb3="00000000" w:csb0="00000001" w:csb1="00000000"/>
  </w:font>
  <w:font w:name="Trebuchet MS">
    <w:panose1 w:val="020B0603020202020204"/>
    <w:charset w:val="00"/>
    <w:family w:val="swiss"/>
    <w:pitch w:val="default"/>
    <w:sig w:usb0="00000687" w:usb1="00000000" w:usb2="00000000" w:usb3="00000000" w:csb0="2000009F" w:csb1="00000000"/>
  </w:font>
  <w:font w:name="Segoe UI Symbol">
    <w:panose1 w:val="020B0502040204020203"/>
    <w:charset w:val="00"/>
    <w:family w:val="swiss"/>
    <w:pitch w:val="default"/>
    <w:sig w:usb0="800001E3" w:usb1="1200FFEF" w:usb2="00040000" w:usb3="04000000" w:csb0="00000001" w:csb1="4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D02BC">
    <w:pPr>
      <w:pStyle w:val="20"/>
      <w:jc w:val="center"/>
    </w:pPr>
    <w:r>
      <w:rPr>
        <w:sz w:val="16"/>
      </w:rPr>
      <w:t xml:space="preserve">08-31/1-2026    |    Page </w:t>
    </w:r>
    <w:r>
      <w:fldChar w:fldCharType="begin"/>
    </w:r>
    <w:r>
      <w:instrText xml:space="preserve">PAGE</w:instrText>
    </w:r>
    <w:r>
      <w:fldChar w:fldCharType="separate"/>
    </w:r>
    <w:r>
      <w:t>1</w:t>
    </w:r>
    <w:r>
      <w:fldChar w:fldCharType="end"/>
    </w:r>
    <w:r>
      <w:rPr>
        <w:sz w:val="16"/>
      </w:rPr>
      <w:t xml:space="preserve"> of </w:t>
    </w:r>
    <w:r>
      <w:fldChar w:fldCharType="begin"/>
    </w:r>
    <w:r>
      <w:instrText xml:space="preserve">NUMPAGES</w:instrText>
    </w:r>
    <w:r>
      <w:fldChar w:fldCharType="separate"/>
    </w:r>
    <w:r>
      <w:t>2</w:t>
    </w:r>
    <w:r>
      <w:fldChar w:fldCharType="end"/>
    </w:r>
    <w:r>
      <w:rPr>
        <w:sz w:val="16"/>
      </w:rPr>
      <w:t xml:space="preserve">    |    Annex A.2 - Grant application form - Full application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pPr>
        <w:spacing w:before="0" w:after="0" w:line="240" w:lineRule="auto"/>
      </w:pPr>
      <w:r>
        <w:separator/>
      </w:r>
    </w:p>
  </w:footnote>
  <w:footnote w:type="continuationSeparator" w:id="9">
    <w:p>
      <w:pPr>
        <w:spacing w:before="0" w:after="0" w:line="240" w:lineRule="auto"/>
      </w:pPr>
      <w:r>
        <w:continuationSeparator/>
      </w:r>
    </w:p>
  </w:footnote>
  <w:footnote w:id="0">
    <w:p w14:paraId="46752271">
      <w:pPr>
        <w:pStyle w:val="23"/>
      </w:pPr>
      <w:r>
        <w:rPr>
          <w:rStyle w:val="21"/>
          <w:szCs w:val="20"/>
        </w:rPr>
        <w:footnoteRef/>
      </w:r>
      <w:r>
        <w:t xml:space="preserve"> An example of a time converter tool available online: </w:t>
      </w:r>
      <w:r>
        <w:fldChar w:fldCharType="begin"/>
      </w:r>
      <w:r>
        <w:instrText xml:space="preserve"> HYPERLINK "http://www.timeanddate.com/worldclock/converter.html" </w:instrText>
      </w:r>
      <w:r>
        <w:fldChar w:fldCharType="separate"/>
      </w:r>
      <w:r>
        <w:rPr>
          <w:rStyle w:val="25"/>
        </w:rPr>
        <w:t>http://www.timeanddate.com/worldclock/converter.html</w:t>
      </w:r>
      <w:r>
        <w:rPr>
          <w:rStyle w:val="25"/>
        </w:rPr>
        <w:fldChar w:fldCharType="end"/>
      </w:r>
    </w:p>
  </w:footnote>
  <w:footnote w:id="1">
    <w:p w14:paraId="16B72EE2">
      <w:pPr>
        <w:pStyle w:val="23"/>
      </w:pPr>
      <w:r>
        <w:rPr>
          <w:rStyle w:val="21"/>
          <w:szCs w:val="20"/>
        </w:rPr>
        <w:footnoteRef/>
      </w:r>
      <w:r>
        <w:t xml:space="preserve"> An organisation’s statutes must show that it was established under the national law of the country concerned and that the head office is located in an eligible country. Any organisation established in a different country cannot be considered an eligible local organisation. See the footnotes to the guidelines for the call.</w:t>
      </w:r>
    </w:p>
  </w:footnote>
  <w:footnote w:id="2">
    <w:p w14:paraId="07A46D04">
      <w:pPr>
        <w:pStyle w:val="23"/>
      </w:pPr>
      <w:r>
        <w:rPr>
          <w:rStyle w:val="21"/>
          <w:szCs w:val="20"/>
        </w:rPr>
        <w:footnoteRef/>
      </w:r>
      <w:r>
        <w:tab/>
      </w:r>
      <w:r>
        <w:t>Pursuant to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205 of 21.11.2018, p. 39.</w:t>
      </w:r>
    </w:p>
  </w:footnote>
  <w:footnote w:id="3">
    <w:p w14:paraId="49F6F1D8">
      <w:pPr>
        <w:pStyle w:val="23"/>
      </w:pPr>
      <w:r>
        <w:rPr>
          <w:rStyle w:val="21"/>
          <w:szCs w:val="20"/>
        </w:rPr>
        <w:footnoteRef/>
      </w:r>
      <w:r>
        <w:tab/>
      </w:r>
      <w:r>
        <w:t>This link will lead you to the "Privacy statement" published in the Practical Guide General Annexes (see Annex a13).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7"/>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6"/>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31"/>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30"/>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35"/>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9"/>
      <w:lvlText w:val=""/>
      <w:lvlJc w:val="left"/>
      <w:pPr>
        <w:tabs>
          <w:tab w:val="left" w:pos="360"/>
        </w:tabs>
        <w:ind w:left="360" w:hanging="360"/>
      </w:pPr>
      <w:rPr>
        <w:rFonts w:hint="default" w:ascii="Symbol" w:hAnsi="Symbol"/>
      </w:rPr>
    </w:lvl>
  </w:abstractNum>
  <w:abstractNum w:abstractNumId="6">
    <w:nsid w:val="6F683CDD"/>
    <w:multiLevelType w:val="multilevel"/>
    <w:tmpl w:val="6F683CDD"/>
    <w:lvl w:ilvl="0" w:tentative="0">
      <w:start w:val="2"/>
      <w:numFmt w:val="bullet"/>
      <w:lvlText w:val="-"/>
      <w:lvlJc w:val="left"/>
      <w:pPr>
        <w:ind w:left="108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8"/>
    <w:footnote w:id="9"/>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90476"/>
    <w:rsid w:val="000A0499"/>
    <w:rsid w:val="000D2A3C"/>
    <w:rsid w:val="00103C83"/>
    <w:rsid w:val="0015074B"/>
    <w:rsid w:val="00191A04"/>
    <w:rsid w:val="001A59FA"/>
    <w:rsid w:val="0022045B"/>
    <w:rsid w:val="00246B72"/>
    <w:rsid w:val="00251926"/>
    <w:rsid w:val="002564F2"/>
    <w:rsid w:val="0029639D"/>
    <w:rsid w:val="00325D0E"/>
    <w:rsid w:val="00326F90"/>
    <w:rsid w:val="003B0E7F"/>
    <w:rsid w:val="003B37D7"/>
    <w:rsid w:val="003B7540"/>
    <w:rsid w:val="00401DC6"/>
    <w:rsid w:val="00430038"/>
    <w:rsid w:val="0043184D"/>
    <w:rsid w:val="00457678"/>
    <w:rsid w:val="0047525E"/>
    <w:rsid w:val="004A4773"/>
    <w:rsid w:val="004B3C04"/>
    <w:rsid w:val="004E2506"/>
    <w:rsid w:val="004F732B"/>
    <w:rsid w:val="00550FA6"/>
    <w:rsid w:val="00604236"/>
    <w:rsid w:val="00621F9D"/>
    <w:rsid w:val="00632CDB"/>
    <w:rsid w:val="00640174"/>
    <w:rsid w:val="006A2C6E"/>
    <w:rsid w:val="006F1886"/>
    <w:rsid w:val="00707F69"/>
    <w:rsid w:val="00765DC8"/>
    <w:rsid w:val="00774128"/>
    <w:rsid w:val="007837C8"/>
    <w:rsid w:val="00794FA1"/>
    <w:rsid w:val="008538EA"/>
    <w:rsid w:val="0085550F"/>
    <w:rsid w:val="008B577E"/>
    <w:rsid w:val="00921A69"/>
    <w:rsid w:val="00A02939"/>
    <w:rsid w:val="00A50630"/>
    <w:rsid w:val="00A571CB"/>
    <w:rsid w:val="00A576D3"/>
    <w:rsid w:val="00A8010F"/>
    <w:rsid w:val="00AA1D8D"/>
    <w:rsid w:val="00AC2DFC"/>
    <w:rsid w:val="00AD3084"/>
    <w:rsid w:val="00B2174B"/>
    <w:rsid w:val="00B2500B"/>
    <w:rsid w:val="00B47730"/>
    <w:rsid w:val="00B749B3"/>
    <w:rsid w:val="00BB1C23"/>
    <w:rsid w:val="00C1614F"/>
    <w:rsid w:val="00C17446"/>
    <w:rsid w:val="00C32926"/>
    <w:rsid w:val="00C4154A"/>
    <w:rsid w:val="00C666B0"/>
    <w:rsid w:val="00CB0664"/>
    <w:rsid w:val="00D07DE7"/>
    <w:rsid w:val="00D14303"/>
    <w:rsid w:val="00D15E82"/>
    <w:rsid w:val="00D26BA3"/>
    <w:rsid w:val="00D54597"/>
    <w:rsid w:val="00D759CA"/>
    <w:rsid w:val="00D966C9"/>
    <w:rsid w:val="00DD4A1C"/>
    <w:rsid w:val="00DD70C7"/>
    <w:rsid w:val="00E16203"/>
    <w:rsid w:val="00E42E18"/>
    <w:rsid w:val="00E74791"/>
    <w:rsid w:val="00EA0816"/>
    <w:rsid w:val="00EC28A8"/>
    <w:rsid w:val="00EF5662"/>
    <w:rsid w:val="00F0536F"/>
    <w:rsid w:val="00F20331"/>
    <w:rsid w:val="00F97920"/>
    <w:rsid w:val="00FB70DA"/>
    <w:rsid w:val="00FC693F"/>
    <w:rsid w:val="0F2514C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nhideWhenUsed="0"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unhideWhenUsed="0" w:uiPriority="62" w:semiHidden="0" w:name="Light Grid"/>
    <w:lsdException w:qFormat="1"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qFormat="1"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qFormat="1"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60" w:line="240" w:lineRule="auto"/>
    </w:pPr>
    <w:rPr>
      <w:rFonts w:ascii="Times New Roman" w:hAnsi="Times New Roman" w:eastAsia="Times New Roman" w:cstheme="minorBidi"/>
      <w:sz w:val="20"/>
      <w:szCs w:val="22"/>
      <w:lang w:val="en-US" w:eastAsia="en-US" w:bidi="ar-SA"/>
    </w:rPr>
  </w:style>
  <w:style w:type="paragraph" w:styleId="2">
    <w:name w:val="heading 1"/>
    <w:basedOn w:val="1"/>
    <w:next w:val="1"/>
    <w:link w:val="147"/>
    <w:qFormat/>
    <w:uiPriority w:val="9"/>
    <w:pPr>
      <w:keepNext/>
      <w:keepLines/>
      <w:spacing w:before="160" w:after="80"/>
      <w:outlineLvl w:val="0"/>
    </w:pPr>
    <w:rPr>
      <w:rFonts w:asciiTheme="majorHAnsi" w:hAnsiTheme="majorHAnsi" w:eastAsiaTheme="majorEastAsia" w:cstheme="majorBidi"/>
      <w:b/>
      <w:bCs/>
      <w:color w:val="000000"/>
      <w:sz w:val="28"/>
      <w:szCs w:val="28"/>
    </w:rPr>
  </w:style>
  <w:style w:type="paragraph" w:styleId="3">
    <w:name w:val="heading 2"/>
    <w:basedOn w:val="1"/>
    <w:next w:val="1"/>
    <w:link w:val="148"/>
    <w:unhideWhenUsed/>
    <w:qFormat/>
    <w:uiPriority w:val="9"/>
    <w:pPr>
      <w:keepNext/>
      <w:keepLines/>
      <w:spacing w:before="160" w:after="80"/>
      <w:outlineLvl w:val="1"/>
    </w:pPr>
    <w:rPr>
      <w:rFonts w:asciiTheme="majorHAnsi" w:hAnsiTheme="majorHAnsi" w:eastAsiaTheme="majorEastAsia" w:cstheme="majorBidi"/>
      <w:b/>
      <w:bCs/>
      <w:color w:val="000000"/>
      <w:sz w:val="24"/>
      <w:szCs w:val="26"/>
    </w:rPr>
  </w:style>
  <w:style w:type="paragraph" w:styleId="4">
    <w:name w:val="heading 3"/>
    <w:basedOn w:val="1"/>
    <w:next w:val="1"/>
    <w:link w:val="149"/>
    <w:unhideWhenUsed/>
    <w:qFormat/>
    <w:uiPriority w:val="9"/>
    <w:pPr>
      <w:keepNext/>
      <w:keepLines/>
      <w:spacing w:before="160" w:after="80"/>
      <w:outlineLvl w:val="2"/>
    </w:pPr>
    <w:rPr>
      <w:rFonts w:asciiTheme="majorHAnsi" w:hAnsiTheme="majorHAnsi" w:eastAsiaTheme="majorEastAsia" w:cstheme="majorBidi"/>
      <w:b/>
      <w:bCs/>
      <w:color w:val="000000"/>
      <w:sz w:val="21"/>
    </w:rPr>
  </w:style>
  <w:style w:type="paragraph" w:styleId="5">
    <w:name w:val="heading 4"/>
    <w:basedOn w:val="1"/>
    <w:next w:val="1"/>
    <w:link w:val="159"/>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60"/>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61"/>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62"/>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63"/>
    <w:semiHidden/>
    <w:unhideWhenUsed/>
    <w:qFormat/>
    <w:uiPriority w:val="9"/>
    <w:pPr>
      <w:keepNext/>
      <w:keepLines/>
      <w:spacing w:before="200" w:after="0"/>
      <w:outlineLvl w:val="7"/>
    </w:pPr>
    <w:rPr>
      <w:rFonts w:asciiTheme="majorHAnsi" w:hAnsiTheme="majorHAnsi" w:eastAsiaTheme="majorEastAsia" w:cstheme="majorBidi"/>
      <w:color w:val="4F81BD" w:themeColor="accent1"/>
      <w:szCs w:val="20"/>
      <w14:textFill>
        <w14:solidFill>
          <w14:schemeClr w14:val="accent1"/>
        </w14:solidFill>
      </w14:textFill>
    </w:rPr>
  </w:style>
  <w:style w:type="paragraph" w:styleId="10">
    <w:name w:val="heading 9"/>
    <w:basedOn w:val="1"/>
    <w:next w:val="1"/>
    <w:link w:val="164"/>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53"/>
    <w:unhideWhenUsed/>
    <w:uiPriority w:val="99"/>
    <w:pPr>
      <w:spacing w:after="120"/>
    </w:pPr>
  </w:style>
  <w:style w:type="paragraph" w:styleId="14">
    <w:name w:val="Body Text 2"/>
    <w:basedOn w:val="1"/>
    <w:link w:val="154"/>
    <w:unhideWhenUsed/>
    <w:uiPriority w:val="99"/>
    <w:pPr>
      <w:spacing w:after="120" w:line="480" w:lineRule="auto"/>
    </w:pPr>
  </w:style>
  <w:style w:type="paragraph" w:styleId="15">
    <w:name w:val="Body Text 3"/>
    <w:basedOn w:val="1"/>
    <w:link w:val="155"/>
    <w:unhideWhenUsed/>
    <w:qFormat/>
    <w:uiPriority w:val="99"/>
    <w:pPr>
      <w:spacing w:after="120"/>
    </w:pPr>
    <w:rPr>
      <w:sz w:val="16"/>
      <w:szCs w:val="16"/>
    </w:rPr>
  </w:style>
  <w:style w:type="paragraph" w:styleId="16">
    <w:name w:val="caption"/>
    <w:basedOn w:val="1"/>
    <w:next w:val="1"/>
    <w:semiHidden/>
    <w:unhideWhenUsed/>
    <w:qFormat/>
    <w:uiPriority w:val="35"/>
    <w:rPr>
      <w:b/>
      <w:bCs/>
      <w:color w:val="4F81BD" w:themeColor="accent1"/>
      <w:sz w:val="18"/>
      <w:szCs w:val="18"/>
      <w14:textFill>
        <w14:solidFill>
          <w14:schemeClr w14:val="accent1"/>
        </w14:solidFill>
      </w14:textFill>
    </w:rPr>
  </w:style>
  <w:style w:type="character" w:styleId="17">
    <w:name w:val="annotation reference"/>
    <w:basedOn w:val="11"/>
    <w:semiHidden/>
    <w:uiPriority w:val="99"/>
    <w:rPr>
      <w:rFonts w:cs="Times New Roman"/>
      <w:sz w:val="16"/>
    </w:rPr>
  </w:style>
  <w:style w:type="paragraph" w:styleId="18">
    <w:name w:val="annotation text"/>
    <w:basedOn w:val="1"/>
    <w:link w:val="180"/>
    <w:semiHidden/>
    <w:uiPriority w:val="99"/>
    <w:pPr>
      <w:spacing w:after="0"/>
    </w:pPr>
    <w:rPr>
      <w:rFonts w:cs="Times New Roman"/>
      <w:szCs w:val="20"/>
      <w:lang w:val="fr-FR"/>
    </w:rPr>
  </w:style>
  <w:style w:type="character" w:styleId="19">
    <w:name w:val="Emphasis"/>
    <w:basedOn w:val="11"/>
    <w:qFormat/>
    <w:uiPriority w:val="20"/>
    <w:rPr>
      <w:i/>
      <w:iCs/>
    </w:rPr>
  </w:style>
  <w:style w:type="paragraph" w:styleId="20">
    <w:name w:val="footer"/>
    <w:basedOn w:val="1"/>
    <w:link w:val="145"/>
    <w:unhideWhenUsed/>
    <w:uiPriority w:val="99"/>
    <w:pPr>
      <w:tabs>
        <w:tab w:val="center" w:pos="4680"/>
        <w:tab w:val="right" w:pos="9360"/>
      </w:tabs>
      <w:spacing w:after="0"/>
    </w:pPr>
  </w:style>
  <w:style w:type="character" w:styleId="21">
    <w:name w:val="footnote reference"/>
    <w:basedOn w:val="11"/>
    <w:link w:val="22"/>
    <w:qFormat/>
    <w:uiPriority w:val="99"/>
    <w:rPr>
      <w:rFonts w:ascii="Times New Roman" w:hAnsi="Times New Roman" w:eastAsia="Times New Roman" w:cs="Times New Roman"/>
      <w:szCs w:val="16"/>
      <w:vertAlign w:val="superscript"/>
      <w:lang w:eastAsia="en-GB"/>
    </w:rPr>
  </w:style>
  <w:style w:type="paragraph" w:customStyle="1" w:styleId="22">
    <w:name w:val="Char2"/>
    <w:basedOn w:val="1"/>
    <w:link w:val="21"/>
    <w:uiPriority w:val="0"/>
    <w:pPr>
      <w:spacing w:after="160" w:line="240" w:lineRule="exact"/>
    </w:pPr>
    <w:rPr>
      <w:rFonts w:cs="Times New Roman"/>
      <w:sz w:val="22"/>
      <w:szCs w:val="16"/>
      <w:vertAlign w:val="superscript"/>
      <w:lang w:eastAsia="en-GB"/>
    </w:rPr>
  </w:style>
  <w:style w:type="paragraph" w:styleId="23">
    <w:name w:val="footnote text"/>
    <w:basedOn w:val="1"/>
    <w:link w:val="175"/>
    <w:unhideWhenUsed/>
    <w:qFormat/>
    <w:uiPriority w:val="99"/>
    <w:pPr>
      <w:spacing w:after="0"/>
    </w:pPr>
    <w:rPr>
      <w:szCs w:val="20"/>
    </w:rPr>
  </w:style>
  <w:style w:type="paragraph" w:styleId="24">
    <w:name w:val="header"/>
    <w:basedOn w:val="1"/>
    <w:link w:val="144"/>
    <w:unhideWhenUsed/>
    <w:uiPriority w:val="99"/>
    <w:pPr>
      <w:tabs>
        <w:tab w:val="center" w:pos="4680"/>
        <w:tab w:val="right" w:pos="9360"/>
      </w:tabs>
      <w:spacing w:after="0"/>
    </w:pPr>
  </w:style>
  <w:style w:type="character" w:styleId="25">
    <w:name w:val="Hyperlink"/>
    <w:basedOn w:val="11"/>
    <w:uiPriority w:val="99"/>
    <w:rPr>
      <w:rFonts w:cs="Times New Roman"/>
      <w:color w:val="0000FF"/>
      <w:u w:val="single"/>
    </w:rPr>
  </w:style>
  <w:style w:type="paragraph" w:styleId="26">
    <w:name w:val="List"/>
    <w:basedOn w:val="1"/>
    <w:unhideWhenUsed/>
    <w:qFormat/>
    <w:uiPriority w:val="99"/>
    <w:pPr>
      <w:ind w:left="360" w:hanging="360"/>
      <w:contextualSpacing/>
    </w:pPr>
  </w:style>
  <w:style w:type="paragraph" w:styleId="27">
    <w:name w:val="List 2"/>
    <w:basedOn w:val="1"/>
    <w:unhideWhenUsed/>
    <w:qFormat/>
    <w:uiPriority w:val="99"/>
    <w:pPr>
      <w:ind w:left="720" w:hanging="360"/>
      <w:contextualSpacing/>
    </w:pPr>
  </w:style>
  <w:style w:type="paragraph" w:styleId="28">
    <w:name w:val="List 3"/>
    <w:basedOn w:val="1"/>
    <w:unhideWhenUsed/>
    <w:uiPriority w:val="99"/>
    <w:pPr>
      <w:ind w:left="1080" w:hanging="360"/>
      <w:contextualSpacing/>
    </w:pPr>
  </w:style>
  <w:style w:type="paragraph" w:styleId="29">
    <w:name w:val="List Bullet"/>
    <w:basedOn w:val="1"/>
    <w:unhideWhenUsed/>
    <w:qFormat/>
    <w:uiPriority w:val="99"/>
    <w:pPr>
      <w:numPr>
        <w:ilvl w:val="0"/>
        <w:numId w:val="1"/>
      </w:numPr>
      <w:contextualSpacing/>
    </w:pPr>
  </w:style>
  <w:style w:type="paragraph" w:styleId="30">
    <w:name w:val="List Bullet 2"/>
    <w:basedOn w:val="1"/>
    <w:unhideWhenUsed/>
    <w:qFormat/>
    <w:uiPriority w:val="99"/>
    <w:pPr>
      <w:numPr>
        <w:ilvl w:val="0"/>
        <w:numId w:val="2"/>
      </w:numPr>
      <w:contextualSpacing/>
    </w:pPr>
  </w:style>
  <w:style w:type="paragraph" w:styleId="31">
    <w:name w:val="List Bullet 3"/>
    <w:basedOn w:val="1"/>
    <w:unhideWhenUsed/>
    <w:uiPriority w:val="99"/>
    <w:pPr>
      <w:numPr>
        <w:ilvl w:val="0"/>
        <w:numId w:val="3"/>
      </w:numPr>
      <w:contextualSpacing/>
    </w:pPr>
  </w:style>
  <w:style w:type="paragraph" w:styleId="32">
    <w:name w:val="List Continue"/>
    <w:basedOn w:val="1"/>
    <w:unhideWhenUsed/>
    <w:qFormat/>
    <w:uiPriority w:val="99"/>
    <w:pPr>
      <w:spacing w:after="120"/>
      <w:ind w:left="360"/>
      <w:contextualSpacing/>
    </w:pPr>
  </w:style>
  <w:style w:type="paragraph" w:styleId="33">
    <w:name w:val="List Continue 2"/>
    <w:basedOn w:val="1"/>
    <w:unhideWhenUsed/>
    <w:qFormat/>
    <w:uiPriority w:val="99"/>
    <w:pPr>
      <w:spacing w:after="120"/>
      <w:ind w:left="720"/>
      <w:contextualSpacing/>
    </w:pPr>
  </w:style>
  <w:style w:type="paragraph" w:styleId="34">
    <w:name w:val="List Continue 3"/>
    <w:basedOn w:val="1"/>
    <w:unhideWhenUsed/>
    <w:qFormat/>
    <w:uiPriority w:val="99"/>
    <w:pPr>
      <w:spacing w:after="120"/>
      <w:ind w:left="1080"/>
      <w:contextualSpacing/>
    </w:pPr>
  </w:style>
  <w:style w:type="paragraph" w:styleId="35">
    <w:name w:val="List Number"/>
    <w:basedOn w:val="1"/>
    <w:unhideWhenUsed/>
    <w:qFormat/>
    <w:uiPriority w:val="99"/>
    <w:pPr>
      <w:numPr>
        <w:ilvl w:val="0"/>
        <w:numId w:val="4"/>
      </w:numPr>
      <w:contextualSpacing/>
    </w:pPr>
  </w:style>
  <w:style w:type="paragraph" w:styleId="36">
    <w:name w:val="List Number 2"/>
    <w:basedOn w:val="1"/>
    <w:unhideWhenUsed/>
    <w:uiPriority w:val="99"/>
    <w:pPr>
      <w:numPr>
        <w:ilvl w:val="0"/>
        <w:numId w:val="5"/>
      </w:numPr>
      <w:contextualSpacing/>
    </w:pPr>
  </w:style>
  <w:style w:type="paragraph" w:styleId="37">
    <w:name w:val="List Number 3"/>
    <w:basedOn w:val="1"/>
    <w:unhideWhenUsed/>
    <w:qFormat/>
    <w:uiPriority w:val="99"/>
    <w:pPr>
      <w:numPr>
        <w:ilvl w:val="0"/>
        <w:numId w:val="6"/>
      </w:numPr>
      <w:contextualSpacing/>
    </w:pPr>
  </w:style>
  <w:style w:type="paragraph" w:styleId="38">
    <w:name w:val="macro"/>
    <w:link w:val="156"/>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9">
    <w:name w:val="Strong"/>
    <w:basedOn w:val="11"/>
    <w:qFormat/>
    <w:uiPriority w:val="22"/>
    <w:rPr>
      <w:b/>
      <w:bCs/>
    </w:rPr>
  </w:style>
  <w:style w:type="paragraph" w:styleId="40">
    <w:name w:val="Subtitle"/>
    <w:basedOn w:val="1"/>
    <w:next w:val="1"/>
    <w:link w:val="151"/>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41">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42">
    <w:name w:val="Title"/>
    <w:basedOn w:val="1"/>
    <w:next w:val="1"/>
    <w:link w:val="150"/>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paragraph" w:styleId="43">
    <w:name w:val="toc 1"/>
    <w:basedOn w:val="1"/>
    <w:next w:val="1"/>
    <w:autoRedefine/>
    <w:unhideWhenUsed/>
    <w:uiPriority w:val="39"/>
    <w:pPr>
      <w:spacing w:after="100"/>
    </w:pPr>
  </w:style>
  <w:style w:type="paragraph" w:styleId="44">
    <w:name w:val="toc 2"/>
    <w:basedOn w:val="1"/>
    <w:next w:val="1"/>
    <w:autoRedefine/>
    <w:unhideWhenUsed/>
    <w:uiPriority w:val="39"/>
    <w:pPr>
      <w:spacing w:after="100"/>
      <w:ind w:left="200"/>
    </w:pPr>
  </w:style>
  <w:style w:type="paragraph" w:styleId="45">
    <w:name w:val="toc 3"/>
    <w:basedOn w:val="1"/>
    <w:next w:val="1"/>
    <w:autoRedefine/>
    <w:unhideWhenUsed/>
    <w:uiPriority w:val="39"/>
    <w:pPr>
      <w:spacing w:after="100"/>
      <w:ind w:left="400"/>
    </w:pPr>
  </w:style>
  <w:style w:type="table" w:styleId="46">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7">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8">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9">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50">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52">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53">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54">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55">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56">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7">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8">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9">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60">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61">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62">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63">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64">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65">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66">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7">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8">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9">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70">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71">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72">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73">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74">
    <w:name w:val="Medium Shading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5">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6">
    <w:name w:val="Medium Shading 2 Accent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7">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8">
    <w:name w:val="Medium Shading 2 Accent 4"/>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9">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80">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81">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82">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83">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84">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85">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86">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7">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8">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9">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90">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91">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92">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93">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94">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95">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96">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7">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8">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9">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00">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01">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102">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103">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104">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105">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106">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7">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8">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9">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10">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11">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12">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13">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14">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15">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16">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7">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8">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9">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20">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21">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22">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23">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4">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5">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6">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7">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8">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9">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30">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31">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33">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36">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7">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8">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9">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0">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2">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3">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44">
    <w:name w:val="Header Char"/>
    <w:basedOn w:val="11"/>
    <w:link w:val="24"/>
    <w:qFormat/>
    <w:uiPriority w:val="99"/>
  </w:style>
  <w:style w:type="character" w:customStyle="1" w:styleId="145">
    <w:name w:val="Footer Char"/>
    <w:basedOn w:val="11"/>
    <w:link w:val="20"/>
    <w:uiPriority w:val="99"/>
  </w:style>
  <w:style w:type="paragraph" w:styleId="146">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7">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48">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9">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50">
    <w:name w:val="Title Char"/>
    <w:basedOn w:val="11"/>
    <w:link w:val="4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51">
    <w:name w:val="Subtitle Char"/>
    <w:basedOn w:val="11"/>
    <w:link w:val="4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52">
    <w:name w:val="List Paragraph"/>
    <w:basedOn w:val="1"/>
    <w:qFormat/>
    <w:uiPriority w:val="34"/>
    <w:pPr>
      <w:ind w:left="720"/>
      <w:contextualSpacing/>
    </w:pPr>
  </w:style>
  <w:style w:type="character" w:customStyle="1" w:styleId="153">
    <w:name w:val="Body Text Char"/>
    <w:basedOn w:val="11"/>
    <w:link w:val="13"/>
    <w:qFormat/>
    <w:uiPriority w:val="99"/>
  </w:style>
  <w:style w:type="character" w:customStyle="1" w:styleId="154">
    <w:name w:val="Body Text 2 Char"/>
    <w:basedOn w:val="11"/>
    <w:link w:val="14"/>
    <w:uiPriority w:val="99"/>
  </w:style>
  <w:style w:type="character" w:customStyle="1" w:styleId="155">
    <w:name w:val="Body Text 3 Char"/>
    <w:basedOn w:val="11"/>
    <w:link w:val="15"/>
    <w:qFormat/>
    <w:uiPriority w:val="99"/>
    <w:rPr>
      <w:sz w:val="16"/>
      <w:szCs w:val="16"/>
    </w:rPr>
  </w:style>
  <w:style w:type="character" w:customStyle="1" w:styleId="156">
    <w:name w:val="Macro Text Char"/>
    <w:basedOn w:val="11"/>
    <w:link w:val="38"/>
    <w:qFormat/>
    <w:uiPriority w:val="99"/>
    <w:rPr>
      <w:rFonts w:ascii="Courier" w:hAnsi="Courier"/>
      <w:sz w:val="20"/>
      <w:szCs w:val="20"/>
    </w:rPr>
  </w:style>
  <w:style w:type="paragraph" w:styleId="157">
    <w:name w:val="Quote"/>
    <w:basedOn w:val="1"/>
    <w:next w:val="1"/>
    <w:link w:val="158"/>
    <w:qFormat/>
    <w:uiPriority w:val="29"/>
    <w:rPr>
      <w:i/>
      <w:iCs/>
      <w:color w:val="000000" w:themeColor="text1"/>
      <w14:textFill>
        <w14:solidFill>
          <w14:schemeClr w14:val="tx1"/>
        </w14:solidFill>
      </w14:textFill>
    </w:rPr>
  </w:style>
  <w:style w:type="character" w:customStyle="1" w:styleId="158">
    <w:name w:val="Quote Char"/>
    <w:basedOn w:val="11"/>
    <w:link w:val="157"/>
    <w:qFormat/>
    <w:uiPriority w:val="29"/>
    <w:rPr>
      <w:i/>
      <w:iCs/>
      <w:color w:val="000000" w:themeColor="text1"/>
      <w14:textFill>
        <w14:solidFill>
          <w14:schemeClr w14:val="tx1"/>
        </w14:solidFill>
      </w14:textFill>
    </w:rPr>
  </w:style>
  <w:style w:type="character" w:customStyle="1" w:styleId="159">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60">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61">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62">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3">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4">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5">
    <w:name w:val="Intense Quote"/>
    <w:basedOn w:val="1"/>
    <w:next w:val="1"/>
    <w:link w:val="166"/>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6">
    <w:name w:val="Intense Quote Char"/>
    <w:basedOn w:val="11"/>
    <w:link w:val="165"/>
    <w:qFormat/>
    <w:uiPriority w:val="30"/>
    <w:rPr>
      <w:b/>
      <w:bCs/>
      <w:i/>
      <w:iCs/>
      <w:color w:val="4F81BD" w:themeColor="accent1"/>
      <w14:textFill>
        <w14:solidFill>
          <w14:schemeClr w14:val="accent1"/>
        </w14:solidFill>
      </w14:textFill>
    </w:rPr>
  </w:style>
  <w:style w:type="character" w:customStyle="1" w:styleId="167">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8">
    <w:name w:val="Intense Emphasis"/>
    <w:basedOn w:val="11"/>
    <w:qFormat/>
    <w:uiPriority w:val="21"/>
    <w:rPr>
      <w:b/>
      <w:bCs/>
      <w:i/>
      <w:iCs/>
      <w:color w:val="4F81BD" w:themeColor="accent1"/>
      <w14:textFill>
        <w14:solidFill>
          <w14:schemeClr w14:val="accent1"/>
        </w14:solidFill>
      </w14:textFill>
    </w:rPr>
  </w:style>
  <w:style w:type="character" w:customStyle="1" w:styleId="169">
    <w:name w:val="Subtle Reference"/>
    <w:basedOn w:val="11"/>
    <w:qFormat/>
    <w:uiPriority w:val="31"/>
    <w:rPr>
      <w:smallCaps/>
      <w:color w:val="C0504D" w:themeColor="accent2"/>
      <w:u w:val="single"/>
      <w14:textFill>
        <w14:solidFill>
          <w14:schemeClr w14:val="accent2"/>
        </w14:solidFill>
      </w14:textFill>
    </w:rPr>
  </w:style>
  <w:style w:type="character" w:customStyle="1" w:styleId="170">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71">
    <w:name w:val="Book Title"/>
    <w:basedOn w:val="11"/>
    <w:qFormat/>
    <w:uiPriority w:val="33"/>
    <w:rPr>
      <w:b/>
      <w:bCs/>
      <w:smallCaps/>
      <w:spacing w:val="5"/>
    </w:rPr>
  </w:style>
  <w:style w:type="paragraph" w:customStyle="1" w:styleId="172">
    <w:name w:val="TOC Heading"/>
    <w:basedOn w:val="2"/>
    <w:next w:val="1"/>
    <w:unhideWhenUsed/>
    <w:qFormat/>
    <w:uiPriority w:val="39"/>
    <w:pPr>
      <w:outlineLvl w:val="9"/>
    </w:pPr>
  </w:style>
  <w:style w:type="paragraph" w:customStyle="1" w:styleId="173">
    <w:name w:val="Instruction"/>
    <w:uiPriority w:val="0"/>
    <w:pPr>
      <w:spacing w:after="60" w:line="240" w:lineRule="auto"/>
    </w:pPr>
    <w:rPr>
      <w:rFonts w:ascii="Times New Roman" w:hAnsi="Times New Roman" w:eastAsia="Times New Roman" w:cstheme="minorBidi"/>
      <w:i/>
      <w:sz w:val="18"/>
      <w:szCs w:val="22"/>
      <w:lang w:val="en-US" w:eastAsia="en-US" w:bidi="ar-SA"/>
    </w:rPr>
  </w:style>
  <w:style w:type="paragraph" w:customStyle="1" w:styleId="174">
    <w:name w:val="Small"/>
    <w:uiPriority w:val="0"/>
    <w:pPr>
      <w:spacing w:after="40" w:line="276" w:lineRule="auto"/>
    </w:pPr>
    <w:rPr>
      <w:rFonts w:ascii="Times New Roman" w:hAnsi="Times New Roman" w:eastAsia="Times New Roman" w:cstheme="minorBidi"/>
      <w:sz w:val="17"/>
      <w:szCs w:val="22"/>
      <w:lang w:val="en-US" w:eastAsia="en-US" w:bidi="ar-SA"/>
    </w:rPr>
  </w:style>
  <w:style w:type="character" w:customStyle="1" w:styleId="175">
    <w:name w:val="Footnote Text Char"/>
    <w:basedOn w:val="11"/>
    <w:link w:val="23"/>
    <w:uiPriority w:val="0"/>
    <w:rPr>
      <w:rFonts w:ascii="Times New Roman" w:hAnsi="Times New Roman" w:eastAsia="Times New Roman"/>
      <w:sz w:val="20"/>
      <w:szCs w:val="20"/>
    </w:rPr>
  </w:style>
  <w:style w:type="paragraph" w:customStyle="1" w:styleId="176">
    <w:name w:val="Revision"/>
    <w:hidden/>
    <w:semiHidden/>
    <w:uiPriority w:val="99"/>
    <w:pPr>
      <w:spacing w:after="0" w:line="240" w:lineRule="auto"/>
    </w:pPr>
    <w:rPr>
      <w:rFonts w:ascii="Times New Roman" w:hAnsi="Times New Roman" w:eastAsia="Times New Roman" w:cstheme="minorBidi"/>
      <w:sz w:val="20"/>
      <w:szCs w:val="22"/>
      <w:lang w:val="en-US" w:eastAsia="en-US" w:bidi="ar-SA"/>
    </w:rPr>
  </w:style>
  <w:style w:type="paragraph" w:customStyle="1" w:styleId="177">
    <w:name w:val="pprag 3"/>
    <w:basedOn w:val="1"/>
    <w:next w:val="1"/>
    <w:link w:val="179"/>
    <w:autoRedefine/>
    <w:qFormat/>
    <w:uiPriority w:val="0"/>
    <w:pPr>
      <w:keepNext/>
      <w:tabs>
        <w:tab w:val="left" w:pos="851"/>
      </w:tabs>
      <w:spacing w:before="120" w:after="120" w:line="276" w:lineRule="auto"/>
      <w:jc w:val="both"/>
      <w:outlineLvl w:val="2"/>
    </w:pPr>
    <w:rPr>
      <w:rFonts w:cs="Times New Roman"/>
      <w:bCs/>
      <w:sz w:val="22"/>
      <w:lang w:val="en-GB" w:eastAsia="en-GB"/>
    </w:rPr>
  </w:style>
  <w:style w:type="paragraph" w:customStyle="1" w:styleId="178">
    <w:name w:val="pprag 3 - no toc"/>
    <w:basedOn w:val="177"/>
    <w:qFormat/>
    <w:uiPriority w:val="0"/>
    <w:pPr>
      <w:tabs>
        <w:tab w:val="left" w:pos="720"/>
        <w:tab w:val="left" w:pos="1080"/>
      </w:tabs>
      <w:ind w:left="1134" w:hanging="1134"/>
    </w:pPr>
  </w:style>
  <w:style w:type="character" w:customStyle="1" w:styleId="179">
    <w:name w:val="pprag 3 Char"/>
    <w:basedOn w:val="11"/>
    <w:link w:val="177"/>
    <w:locked/>
    <w:uiPriority w:val="0"/>
    <w:rPr>
      <w:rFonts w:ascii="Times New Roman" w:hAnsi="Times New Roman" w:eastAsia="Times New Roman" w:cs="Times New Roman"/>
      <w:bCs/>
      <w:lang w:val="en-GB" w:eastAsia="en-GB"/>
    </w:rPr>
  </w:style>
  <w:style w:type="character" w:customStyle="1" w:styleId="180">
    <w:name w:val="Comment Text Char"/>
    <w:basedOn w:val="11"/>
    <w:link w:val="18"/>
    <w:semiHidden/>
    <w:uiPriority w:val="99"/>
    <w:rPr>
      <w:rFonts w:ascii="Times New Roman" w:hAnsi="Times New Roman" w:eastAsia="Times New Roman" w:cs="Times New Roman"/>
      <w:sz w:val="20"/>
      <w:szCs w:val="20"/>
      <w:lang w:val="fr-FR"/>
    </w:rPr>
  </w:style>
  <w:style w:type="paragraph" w:customStyle="1" w:styleId="181">
    <w:name w:val="pprag 1"/>
    <w:basedOn w:val="1"/>
    <w:next w:val="1"/>
    <w:autoRedefine/>
    <w:qFormat/>
    <w:uiPriority w:val="0"/>
    <w:pPr>
      <w:pageBreakBefore/>
      <w:widowControl w:val="0"/>
      <w:tabs>
        <w:tab w:val="left" w:pos="360"/>
        <w:tab w:val="left" w:pos="794"/>
        <w:tab w:val="left" w:pos="1492"/>
      </w:tabs>
      <w:spacing w:before="240" w:after="120" w:line="276" w:lineRule="auto"/>
      <w:ind w:left="284" w:hanging="284"/>
      <w:outlineLvl w:val="0"/>
    </w:pPr>
    <w:rPr>
      <w:rFonts w:cs="Times New Roman"/>
      <w:b/>
      <w:bCs/>
      <w:sz w:val="24"/>
      <w:szCs w:val="24"/>
      <w:lang w:eastAsia="en-GB"/>
    </w:rPr>
  </w:style>
  <w:style w:type="paragraph" w:customStyle="1" w:styleId="182">
    <w:name w:val="pprag 2"/>
    <w:basedOn w:val="1"/>
    <w:next w:val="1"/>
    <w:link w:val="183"/>
    <w:autoRedefine/>
    <w:uiPriority w:val="0"/>
    <w:pPr>
      <w:widowControl w:val="0"/>
      <w:tabs>
        <w:tab w:val="left" w:pos="284"/>
      </w:tabs>
      <w:spacing w:after="120" w:line="276" w:lineRule="auto"/>
      <w:ind w:left="567" w:hanging="567"/>
      <w:outlineLvl w:val="1"/>
    </w:pPr>
    <w:rPr>
      <w:rFonts w:ascii="Times New Roman Bold" w:hAnsi="Times New Roman Bold" w:cs="Times New Roman"/>
      <w:bCs/>
      <w:color w:val="000000" w:themeColor="text1"/>
      <w:sz w:val="24"/>
      <w:szCs w:val="24"/>
      <w:lang w:eastAsia="en-GB"/>
      <w14:textFill>
        <w14:solidFill>
          <w14:schemeClr w14:val="tx1"/>
        </w14:solidFill>
      </w14:textFill>
    </w:rPr>
  </w:style>
  <w:style w:type="character" w:customStyle="1" w:styleId="183">
    <w:name w:val="pprag 2 Char"/>
    <w:link w:val="182"/>
    <w:locked/>
    <w:uiPriority w:val="0"/>
    <w:rPr>
      <w:rFonts w:ascii="Times New Roman Bold" w:hAnsi="Times New Roman Bold" w:eastAsia="Times New Roman" w:cs="Times New Roman"/>
      <w:bCs/>
      <w:color w:val="000000" w:themeColor="text1"/>
      <w:sz w:val="24"/>
      <w:szCs w:val="24"/>
      <w:lang w:eastAsia="en-GB"/>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15</Pages>
  <Words>1229</Words>
  <Characters>7055</Characters>
  <Lines>148</Lines>
  <Paragraphs>41</Paragraphs>
  <TotalTime>23</TotalTime>
  <ScaleCrop>false</ScaleCrop>
  <LinksUpToDate>false</LinksUpToDate>
  <CharactersWithSpaces>8195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2026-09-09T14:06:00Z</dcterms:created>
  <dc:creator>python-docx</dc:creator>
  <dc:description>generated by python-docx</dc:description>
  <cp:lastModifiedBy>VS</cp:lastModifiedBy>
  <dcterms:modified xsi:type="dcterms:W3CDTF">2026-09-13T07:17:28Z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eyJoZGlkIjoiZjRiZWViYjM0MmVjNDZkZDUzYTdkNDQ0NTQ5MjkwNzYiLCJ1c2VySWQiOiI4ODEzODI0MjgwMjI2In0=</vt:lpwstr>
  </property>
  <property fmtid="{D5CDD505-2E9C-101B-9397-08002B2CF9AE}" pid="3" name="KSOProductBuildVer">
    <vt:lpwstr>1033-12.1.0.28485</vt:lpwstr>
  </property>
  <property fmtid="{D5CDD505-2E9C-101B-9397-08002B2CF9AE}" pid="4" name="ICV">
    <vt:lpwstr>4D31E460412049A0A8F55311609C0889_12</vt:lpwstr>
  </property>
</Properties>
</file>